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7" w:lineRule="exact"/>
        <w:ind w:left="130"/>
        <w:jc w:val="center"/>
        <w:rPr>
          <w:rFonts w:ascii="Calibri"/>
          <w:b/>
          <w:sz w:val="44"/>
        </w:rPr>
      </w:pPr>
      <w:bookmarkStart w:id="0" w:name="_GoBack"/>
      <w:bookmarkEnd w:id="0"/>
      <w:r>
        <w:rPr>
          <w:rFonts w:ascii="Times New Roman"/>
          <w:color w:val="404040"/>
          <w:spacing w:val="-109"/>
          <w:w w:val="99"/>
          <w:sz w:val="44"/>
          <w:u w:val="thick" w:color="3E3E3E"/>
        </w:rPr>
        <w:t xml:space="preserve"> </w:t>
      </w:r>
      <w:r>
        <w:rPr>
          <w:rFonts w:ascii="Calibri"/>
          <w:b/>
          <w:color w:val="404040"/>
          <w:sz w:val="44"/>
          <w:u w:val="thick" w:color="3E3E3E"/>
        </w:rPr>
        <w:t xml:space="preserve">MARK </w:t>
      </w:r>
      <w:r>
        <w:rPr>
          <w:rFonts w:ascii="Calibri"/>
          <w:b/>
          <w:color w:val="404040"/>
          <w:spacing w:val="-5"/>
          <w:sz w:val="44"/>
          <w:u w:val="thick" w:color="3E3E3E"/>
        </w:rPr>
        <w:t xml:space="preserve">YOUR </w:t>
      </w:r>
      <w:r>
        <w:rPr>
          <w:rFonts w:ascii="Calibri"/>
          <w:b/>
          <w:color w:val="404040"/>
          <w:sz w:val="44"/>
          <w:u w:val="thick" w:color="3E3E3E"/>
        </w:rPr>
        <w:t>CALENDAR</w:t>
      </w:r>
    </w:p>
    <w:p>
      <w:pPr>
        <w:pStyle w:val="11"/>
        <w:spacing w:before="11"/>
        <w:rPr>
          <w:b/>
          <w:sz w:val="25"/>
        </w:rPr>
      </w:pPr>
    </w:p>
    <w:p>
      <w:pPr>
        <w:pStyle w:val="2"/>
        <w:spacing w:before="27"/>
        <w:ind w:left="3204" w:right="2976"/>
      </w:pPr>
      <w:r>
        <w:rPr>
          <w:color w:val="FF1011"/>
        </w:rPr>
        <w:t>OJA SPRING SEMINAR APRIL 3, 2022</w:t>
      </w:r>
    </w:p>
    <w:p>
      <w:pPr>
        <w:spacing w:line="439" w:lineRule="exact"/>
        <w:ind w:left="224"/>
        <w:jc w:val="center"/>
        <w:rPr>
          <w:rFonts w:ascii="Calibri"/>
          <w:b/>
          <w:sz w:val="36"/>
        </w:rPr>
      </w:pPr>
      <w:r>
        <w:rPr>
          <w:rFonts w:ascii="Calibri"/>
          <w:b/>
          <w:color w:val="FF1011"/>
          <w:sz w:val="36"/>
        </w:rPr>
        <w:t>OKLAHOMA</w:t>
      </w:r>
      <w:r>
        <w:rPr>
          <w:rFonts w:ascii="Calibri"/>
          <w:b/>
          <w:color w:val="FF1011"/>
          <w:spacing w:val="-10"/>
          <w:sz w:val="36"/>
        </w:rPr>
        <w:t xml:space="preserve"> </w:t>
      </w:r>
      <w:r>
        <w:rPr>
          <w:rFonts w:ascii="Calibri"/>
          <w:b/>
          <w:color w:val="FF1011"/>
          <w:sz w:val="36"/>
        </w:rPr>
        <w:t>CITY</w:t>
      </w:r>
    </w:p>
    <w:p>
      <w:pPr>
        <w:pStyle w:val="11"/>
        <w:spacing w:before="10"/>
        <w:rPr>
          <w:b/>
          <w:sz w:val="27"/>
        </w:rPr>
      </w:pPr>
    </w:p>
    <w:p>
      <w:pPr>
        <w:pStyle w:val="4"/>
        <w:numPr>
          <w:ilvl w:val="0"/>
          <w:numId w:val="1"/>
        </w:numPr>
        <w:tabs>
          <w:tab w:val="left" w:pos="773"/>
        </w:tabs>
        <w:ind w:right="1607" w:hanging="423"/>
        <w:rPr>
          <w:rFonts w:ascii="Wingdings" w:hAnsi="Wingdings"/>
          <w:color w:val="FF1011"/>
        </w:rPr>
      </w:pPr>
      <w:r>
        <w:rPr>
          <w:color w:val="FF1011"/>
        </w:rPr>
        <w:t xml:space="preserve">Sunday Seminar </w:t>
      </w:r>
      <w:r>
        <w:rPr>
          <w:color w:val="404040"/>
        </w:rPr>
        <w:t xml:space="preserve">featuring special guest speaker </w:t>
      </w:r>
      <w:r>
        <w:rPr>
          <w:color w:val="FF1011"/>
        </w:rPr>
        <w:t xml:space="preserve">Benjamin Smithee </w:t>
      </w:r>
      <w:r>
        <w:rPr>
          <w:color w:val="FF1011"/>
          <w:spacing w:val="-4"/>
        </w:rPr>
        <w:t xml:space="preserve">Topic: </w:t>
      </w:r>
      <w:r>
        <w:rPr>
          <w:color w:val="FF1011"/>
        </w:rPr>
        <w:t>Brand Impact from the Sales</w:t>
      </w:r>
      <w:r>
        <w:rPr>
          <w:color w:val="FF1011"/>
          <w:spacing w:val="-5"/>
        </w:rPr>
        <w:t xml:space="preserve"> </w:t>
      </w:r>
      <w:r>
        <w:rPr>
          <w:color w:val="FF1011"/>
        </w:rPr>
        <w:t>Floor</w:t>
      </w:r>
    </w:p>
    <w:p>
      <w:pPr>
        <w:pStyle w:val="11"/>
        <w:spacing w:before="10"/>
        <w:rPr>
          <w:b/>
          <w:i/>
          <w:sz w:val="29"/>
        </w:rPr>
      </w:pPr>
    </w:p>
    <w:p>
      <w:pPr>
        <w:ind w:left="225"/>
        <w:jc w:val="center"/>
        <w:rPr>
          <w:rFonts w:ascii="Calibri"/>
          <w:b/>
          <w:sz w:val="32"/>
        </w:rPr>
      </w:pPr>
      <w:r>
        <w:rPr>
          <w:rFonts w:ascii="Calibri"/>
          <w:b/>
          <w:color w:val="404040"/>
          <w:sz w:val="32"/>
        </w:rPr>
        <w:t>Brand IMPACT from the Sales Floor</w:t>
      </w:r>
    </w:p>
    <w:p>
      <w:pPr>
        <w:pStyle w:val="11"/>
        <w:rPr>
          <w:b/>
          <w:sz w:val="24"/>
        </w:rPr>
      </w:pPr>
    </w:p>
    <w:p>
      <w:pPr>
        <w:pStyle w:val="7"/>
        <w:rPr>
          <w:rFonts w:ascii="Arial" w:hAnsi="Arial" w:cs="Arial"/>
          <w:sz w:val="22"/>
          <w:szCs w:val="22"/>
        </w:rPr>
      </w:pPr>
      <w:r>
        <w:rPr>
          <w:rFonts w:ascii="Arial" w:hAnsi="Arial" w:cs="Arial"/>
          <w:color w:val="404040"/>
          <w:sz w:val="22"/>
          <w:szCs w:val="22"/>
        </w:rPr>
        <w:t>Brand equity is the only thing that separates your business from the sea of sameness. But what are the real components of a successful brand? How can it bring value on the sales floor of a retail jeweler? How do marketing, advertising, branding, and sales all work together in symphony to</w:t>
      </w:r>
    </w:p>
    <w:p>
      <w:pPr>
        <w:spacing w:line="292" w:lineRule="exact"/>
        <w:ind w:left="352"/>
      </w:pPr>
      <w:r>
        <w:rPr>
          <w:color w:val="404040"/>
        </w:rPr>
        <w:t>increase sales? Ben Smithee and his team at TSG are the leaders in digital marketing and</w:t>
      </w:r>
    </w:p>
    <w:p>
      <w:pPr>
        <w:ind w:left="352" w:right="183"/>
      </w:pPr>
      <w:r>
        <w:rPr>
          <w:color w:val="404040"/>
        </w:rPr>
        <w:t>advertising for the jewelry industry. Ben’s presentation will teach you about Brand IMPACT, and how it can help you build value, increase your traffic, and ultimately support a new growth in sales.</w:t>
      </w:r>
    </w:p>
    <w:p>
      <w:pPr>
        <w:pStyle w:val="11"/>
        <w:spacing w:before="5"/>
        <w:rPr>
          <w:sz w:val="26"/>
        </w:rPr>
      </w:pPr>
      <w:r>
        <w:drawing>
          <wp:anchor distT="0" distB="0" distL="0" distR="0" simplePos="0" relativeHeight="251659264" behindDoc="0" locked="0" layoutInCell="1" allowOverlap="1">
            <wp:simplePos x="0" y="0"/>
            <wp:positionH relativeFrom="page">
              <wp:posOffset>730885</wp:posOffset>
            </wp:positionH>
            <wp:positionV relativeFrom="paragraph">
              <wp:posOffset>229235</wp:posOffset>
            </wp:positionV>
            <wp:extent cx="2066925" cy="309689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2066856" cy="3097149"/>
                    </a:xfrm>
                    <a:prstGeom prst="rect">
                      <a:avLst/>
                    </a:prstGeom>
                  </pic:spPr>
                </pic:pic>
              </a:graphicData>
            </a:graphic>
          </wp:anchor>
        </w:drawing>
      </w:r>
    </w:p>
    <w:p>
      <w:pPr>
        <w:pStyle w:val="11"/>
        <w:spacing w:before="10"/>
        <w:rPr>
          <w:sz w:val="20"/>
        </w:rPr>
      </w:pPr>
      <w:r>
        <mc:AlternateContent>
          <mc:Choice Requires="wps">
            <w:drawing>
              <wp:anchor distT="0" distB="0" distL="0" distR="0" simplePos="0" relativeHeight="251689984" behindDoc="1" locked="0" layoutInCell="1" allowOverlap="1">
                <wp:simplePos x="0" y="0"/>
                <wp:positionH relativeFrom="page">
                  <wp:posOffset>3103245</wp:posOffset>
                </wp:positionH>
                <wp:positionV relativeFrom="paragraph">
                  <wp:posOffset>69850</wp:posOffset>
                </wp:positionV>
                <wp:extent cx="3552825" cy="3043555"/>
                <wp:effectExtent l="4445" t="4445" r="5080" b="19050"/>
                <wp:wrapTopAndBottom/>
                <wp:docPr id="10" name="Text Box 2"/>
                <wp:cNvGraphicFramePr/>
                <a:graphic xmlns:a="http://schemas.openxmlformats.org/drawingml/2006/main">
                  <a:graphicData uri="http://schemas.microsoft.com/office/word/2010/wordprocessingShape">
                    <wps:wsp>
                      <wps:cNvSpPr txBox="1"/>
                      <wps:spPr>
                        <a:xfrm>
                          <a:off x="0" y="0"/>
                          <a:ext cx="3552825" cy="3043555"/>
                        </a:xfrm>
                        <a:prstGeom prst="rect">
                          <a:avLst/>
                        </a:prstGeom>
                        <a:noFill/>
                        <a:ln w="6350" cap="flat" cmpd="sng">
                          <a:solidFill>
                            <a:srgbClr val="000000"/>
                          </a:solidFill>
                          <a:prstDash val="solid"/>
                          <a:miter/>
                          <a:headEnd type="none" w="med" len="med"/>
                          <a:tailEnd type="none" w="med" len="med"/>
                        </a:ln>
                      </wps:spPr>
                      <wps:txbx>
                        <w:txbxContent>
                          <w:p>
                            <w:pPr>
                              <w:spacing w:before="73"/>
                              <w:ind w:left="144"/>
                              <w:jc w:val="both"/>
                              <w:rPr>
                                <w:color w:val="404040"/>
                              </w:rPr>
                            </w:pPr>
                          </w:p>
                          <w:p>
                            <w:pPr>
                              <w:spacing w:before="73"/>
                              <w:ind w:left="144"/>
                              <w:jc w:val="both"/>
                            </w:pPr>
                            <w:r>
                              <w:rPr>
                                <w:color w:val="404040"/>
                              </w:rPr>
                              <w:t>Ben Smithee is CEO of The Smithee Group (TSG),</w:t>
                            </w:r>
                            <w:r>
                              <w:rPr>
                                <w:color w:val="404040"/>
                                <w:spacing w:val="-19"/>
                              </w:rPr>
                              <w:t xml:space="preserve"> </w:t>
                            </w:r>
                            <w:r>
                              <w:rPr>
                                <w:color w:val="404040"/>
                              </w:rPr>
                              <w:t>a</w:t>
                            </w:r>
                          </w:p>
                          <w:p>
                            <w:pPr>
                              <w:ind w:left="144" w:right="222"/>
                              <w:jc w:val="both"/>
                            </w:pPr>
                            <w:r>
                              <w:rPr>
                                <w:color w:val="404040"/>
                              </w:rPr>
                              <w:t>Digital Growth Agency that offers a full suite of</w:t>
                            </w:r>
                            <w:r>
                              <w:rPr>
                                <w:color w:val="404040"/>
                                <w:spacing w:val="-33"/>
                              </w:rPr>
                              <w:t xml:space="preserve"> </w:t>
                            </w:r>
                            <w:r>
                              <w:rPr>
                                <w:color w:val="404040"/>
                              </w:rPr>
                              <w:t>digital marketing and media solutions that leverage</w:t>
                            </w:r>
                            <w:r>
                              <w:rPr>
                                <w:color w:val="404040"/>
                                <w:spacing w:val="-13"/>
                              </w:rPr>
                              <w:t xml:space="preserve"> </w:t>
                            </w:r>
                            <w:r>
                              <w:rPr>
                                <w:color w:val="404040"/>
                              </w:rPr>
                              <w:t>their</w:t>
                            </w:r>
                          </w:p>
                          <w:p>
                            <w:pPr>
                              <w:ind w:left="144" w:right="287"/>
                              <w:jc w:val="both"/>
                            </w:pPr>
                            <w:r>
                              <w:rPr>
                                <w:color w:val="404040"/>
                              </w:rPr>
                              <w:t>extensive expertise in research and analytics – areas where many agencies today rely on assumptions</w:t>
                            </w:r>
                            <w:r>
                              <w:rPr>
                                <w:color w:val="404040"/>
                                <w:spacing w:val="-21"/>
                              </w:rPr>
                              <w:t xml:space="preserve"> </w:t>
                            </w:r>
                            <w:r>
                              <w:rPr>
                                <w:color w:val="404040"/>
                              </w:rPr>
                              <w:t>and guesswork. TSG’s mission is to</w:t>
                            </w:r>
                            <w:r>
                              <w:rPr>
                                <w:color w:val="404040"/>
                                <w:spacing w:val="-2"/>
                              </w:rPr>
                              <w:t xml:space="preserve"> </w:t>
                            </w:r>
                            <w:r>
                              <w:rPr>
                                <w:color w:val="404040"/>
                              </w:rPr>
                              <w:t>empower</w:t>
                            </w:r>
                          </w:p>
                          <w:p>
                            <w:pPr>
                              <w:spacing w:before="1"/>
                              <w:ind w:left="144" w:right="461"/>
                              <w:jc w:val="both"/>
                            </w:pPr>
                            <w:r>
                              <w:rPr>
                                <w:color w:val="404040"/>
                              </w:rPr>
                              <w:t xml:space="preserve">entrepreneurs and businesses to </w:t>
                            </w:r>
                            <w:r>
                              <w:rPr>
                                <w:i/>
                                <w:color w:val="404040"/>
                              </w:rPr>
                              <w:t xml:space="preserve">dream bigger </w:t>
                            </w:r>
                            <w:r>
                              <w:rPr>
                                <w:color w:val="404040"/>
                              </w:rPr>
                              <w:t xml:space="preserve">and </w:t>
                            </w:r>
                            <w:r>
                              <w:rPr>
                                <w:color w:val="404040"/>
                                <w:spacing w:val="-115"/>
                                <w:u w:val="single" w:color="404040"/>
                              </w:rPr>
                              <w:t>a</w:t>
                            </w:r>
                            <w:r>
                              <w:rPr>
                                <w:color w:val="404040"/>
                                <w:u w:val="single" w:color="404040"/>
                              </w:rPr>
                              <w:t>achieve multi-generational</w:t>
                            </w:r>
                            <w:r>
                              <w:rPr>
                                <w:color w:val="404040"/>
                                <w:spacing w:val="-1"/>
                                <w:u w:val="single" w:color="404040"/>
                              </w:rPr>
                              <w:t xml:space="preserve"> </w:t>
                            </w:r>
                            <w:r>
                              <w:rPr>
                                <w:color w:val="404040"/>
                                <w:u w:val="single" w:color="404040"/>
                              </w:rPr>
                              <w:t>integrity</w:t>
                            </w:r>
                            <w:r>
                              <w:rPr>
                                <w:color w:val="404040"/>
                              </w:rPr>
                              <w:t>.</w:t>
                            </w:r>
                          </w:p>
                          <w:p>
                            <w:pPr>
                              <w:pStyle w:val="11"/>
                              <w:spacing w:before="9"/>
                              <w:rPr>
                                <w:rFonts w:ascii="Arial" w:hAnsi="Arial" w:cs="Arial"/>
                              </w:rPr>
                            </w:pPr>
                          </w:p>
                          <w:p>
                            <w:pPr>
                              <w:spacing w:before="1"/>
                              <w:ind w:left="144"/>
                            </w:pPr>
                            <w:r>
                              <w:rPr>
                                <w:color w:val="404040"/>
                              </w:rPr>
                              <w:t>Ben’s experience ranges from global companies,</w:t>
                            </w:r>
                          </w:p>
                          <w:p>
                            <w:pPr>
                              <w:ind w:left="144"/>
                            </w:pPr>
                            <w:r>
                              <w:rPr>
                                <w:color w:val="404040"/>
                              </w:rPr>
                              <w:t>including McDonald's, General Mills, Coca-Cola, EA Games, Cox Automotive and Signet, to startups and</w:t>
                            </w:r>
                          </w:p>
                          <w:p>
                            <w:pPr>
                              <w:spacing w:before="2"/>
                              <w:ind w:left="144"/>
                            </w:pPr>
                            <w:r>
                              <w:rPr>
                                <w:color w:val="404040"/>
                              </w:rPr>
                              <w:t>scale-ups seeking to utilize digital technology and see true performance results.</w:t>
                            </w:r>
                          </w:p>
                        </w:txbxContent>
                      </wps:txbx>
                      <wps:bodyPr vert="horz" lIns="0" tIns="0" rIns="0" bIns="0" anchor="t" anchorCtr="0" upright="1"/>
                    </wps:wsp>
                  </a:graphicData>
                </a:graphic>
              </wp:anchor>
            </w:drawing>
          </mc:Choice>
          <mc:Fallback>
            <w:pict>
              <v:shape id="Text Box 2" o:spid="_x0000_s1026" o:spt="202" type="#_x0000_t202" style="position:absolute;left:0pt;margin-left:244.35pt;margin-top:5.5pt;height:239.65pt;width:279.75pt;mso-position-horizontal-relative:page;mso-wrap-distance-bottom:0pt;mso-wrap-distance-top:0pt;z-index:-251626496;mso-width-relative:page;mso-height-relative:page;" filled="f" stroked="t" coordsize="21600,21600" o:gfxdata="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jcEdoAAAALAQAA&#10;DwAAAAAAAAABACAAAAAiAAAAZHJzL2Rvd25yZXYueG1sUEsBAhQAFAAAAAgAh07iQOGfIWMXAgAA&#10;VwQAAA4AAAAAAAAAAQAgAAAAKQEAAGRycy9lMm9Eb2MueG1sUEsFBgAAAAAGAAYAWQEAALIFAAAA&#10;AA==&#10;">
                <v:fill on="f" focussize="0,0"/>
                <v:stroke weight="0.5pt" color="#000000" joinstyle="miter"/>
                <v:imagedata o:title=""/>
                <o:lock v:ext="edit" aspectratio="f"/>
                <v:textbox inset="0mm,0mm,0mm,0mm">
                  <w:txbxContent>
                    <w:p>
                      <w:pPr>
                        <w:spacing w:before="73"/>
                        <w:ind w:left="144"/>
                        <w:jc w:val="both"/>
                        <w:rPr>
                          <w:color w:val="404040"/>
                        </w:rPr>
                      </w:pPr>
                    </w:p>
                    <w:p>
                      <w:pPr>
                        <w:spacing w:before="73"/>
                        <w:ind w:left="144"/>
                        <w:jc w:val="both"/>
                      </w:pPr>
                      <w:r>
                        <w:rPr>
                          <w:color w:val="404040"/>
                        </w:rPr>
                        <w:t>Ben Smithee is CEO of The Smithee Group (TSG),</w:t>
                      </w:r>
                      <w:r>
                        <w:rPr>
                          <w:color w:val="404040"/>
                          <w:spacing w:val="-19"/>
                        </w:rPr>
                        <w:t xml:space="preserve"> </w:t>
                      </w:r>
                      <w:r>
                        <w:rPr>
                          <w:color w:val="404040"/>
                        </w:rPr>
                        <w:t>a</w:t>
                      </w:r>
                    </w:p>
                    <w:p>
                      <w:pPr>
                        <w:ind w:left="144" w:right="222"/>
                        <w:jc w:val="both"/>
                      </w:pPr>
                      <w:r>
                        <w:rPr>
                          <w:color w:val="404040"/>
                        </w:rPr>
                        <w:t>Digital Growth Agency that offers a full suite of</w:t>
                      </w:r>
                      <w:r>
                        <w:rPr>
                          <w:color w:val="404040"/>
                          <w:spacing w:val="-33"/>
                        </w:rPr>
                        <w:t xml:space="preserve"> </w:t>
                      </w:r>
                      <w:r>
                        <w:rPr>
                          <w:color w:val="404040"/>
                        </w:rPr>
                        <w:t>digital marketing and media solutions that leverage</w:t>
                      </w:r>
                      <w:r>
                        <w:rPr>
                          <w:color w:val="404040"/>
                          <w:spacing w:val="-13"/>
                        </w:rPr>
                        <w:t xml:space="preserve"> </w:t>
                      </w:r>
                      <w:r>
                        <w:rPr>
                          <w:color w:val="404040"/>
                        </w:rPr>
                        <w:t>their</w:t>
                      </w:r>
                    </w:p>
                    <w:p>
                      <w:pPr>
                        <w:ind w:left="144" w:right="287"/>
                        <w:jc w:val="both"/>
                      </w:pPr>
                      <w:r>
                        <w:rPr>
                          <w:color w:val="404040"/>
                        </w:rPr>
                        <w:t>extensive expertise in research and analytics – areas where many agencies today rely on assumptions</w:t>
                      </w:r>
                      <w:r>
                        <w:rPr>
                          <w:color w:val="404040"/>
                          <w:spacing w:val="-21"/>
                        </w:rPr>
                        <w:t xml:space="preserve"> </w:t>
                      </w:r>
                      <w:r>
                        <w:rPr>
                          <w:color w:val="404040"/>
                        </w:rPr>
                        <w:t>and guesswork. TSG’s mission is to</w:t>
                      </w:r>
                      <w:r>
                        <w:rPr>
                          <w:color w:val="404040"/>
                          <w:spacing w:val="-2"/>
                        </w:rPr>
                        <w:t xml:space="preserve"> </w:t>
                      </w:r>
                      <w:r>
                        <w:rPr>
                          <w:color w:val="404040"/>
                        </w:rPr>
                        <w:t>empower</w:t>
                      </w:r>
                    </w:p>
                    <w:p>
                      <w:pPr>
                        <w:spacing w:before="1"/>
                        <w:ind w:left="144" w:right="461"/>
                        <w:jc w:val="both"/>
                      </w:pPr>
                      <w:r>
                        <w:rPr>
                          <w:color w:val="404040"/>
                        </w:rPr>
                        <w:t xml:space="preserve">entrepreneurs and businesses to </w:t>
                      </w:r>
                      <w:r>
                        <w:rPr>
                          <w:i/>
                          <w:color w:val="404040"/>
                        </w:rPr>
                        <w:t xml:space="preserve">dream bigger </w:t>
                      </w:r>
                      <w:r>
                        <w:rPr>
                          <w:color w:val="404040"/>
                        </w:rPr>
                        <w:t xml:space="preserve">and </w:t>
                      </w:r>
                      <w:r>
                        <w:rPr>
                          <w:color w:val="404040"/>
                          <w:spacing w:val="-115"/>
                          <w:u w:val="single" w:color="404040"/>
                        </w:rPr>
                        <w:t>a</w:t>
                      </w:r>
                      <w:r>
                        <w:rPr>
                          <w:color w:val="404040"/>
                          <w:u w:val="single" w:color="404040"/>
                        </w:rPr>
                        <w:t>achieve multi-generational</w:t>
                      </w:r>
                      <w:r>
                        <w:rPr>
                          <w:color w:val="404040"/>
                          <w:spacing w:val="-1"/>
                          <w:u w:val="single" w:color="404040"/>
                        </w:rPr>
                        <w:t xml:space="preserve"> </w:t>
                      </w:r>
                      <w:r>
                        <w:rPr>
                          <w:color w:val="404040"/>
                          <w:u w:val="single" w:color="404040"/>
                        </w:rPr>
                        <w:t>integrity</w:t>
                      </w:r>
                      <w:r>
                        <w:rPr>
                          <w:color w:val="404040"/>
                        </w:rPr>
                        <w:t>.</w:t>
                      </w:r>
                    </w:p>
                    <w:p>
                      <w:pPr>
                        <w:pStyle w:val="11"/>
                        <w:spacing w:before="9"/>
                        <w:rPr>
                          <w:rFonts w:ascii="Arial" w:hAnsi="Arial" w:cs="Arial"/>
                        </w:rPr>
                      </w:pPr>
                    </w:p>
                    <w:p>
                      <w:pPr>
                        <w:spacing w:before="1"/>
                        <w:ind w:left="144"/>
                      </w:pPr>
                      <w:r>
                        <w:rPr>
                          <w:color w:val="404040"/>
                        </w:rPr>
                        <w:t>Ben’s experience ranges from global companies,</w:t>
                      </w:r>
                    </w:p>
                    <w:p>
                      <w:pPr>
                        <w:ind w:left="144"/>
                      </w:pPr>
                      <w:r>
                        <w:rPr>
                          <w:color w:val="404040"/>
                        </w:rPr>
                        <w:t>including McDonald's, General Mills, Coca-Cola, EA Games, Cox Automotive and Signet, to startups and</w:t>
                      </w:r>
                    </w:p>
                    <w:p>
                      <w:pPr>
                        <w:spacing w:before="2"/>
                        <w:ind w:left="144"/>
                      </w:pPr>
                      <w:r>
                        <w:rPr>
                          <w:color w:val="404040"/>
                        </w:rPr>
                        <w:t>scale-ups seeking to utilize digital technology and see true performance results.</w:t>
                      </w:r>
                    </w:p>
                  </w:txbxContent>
                </v:textbox>
                <w10:wrap type="topAndBottom"/>
              </v:shape>
            </w:pict>
          </mc:Fallback>
        </mc:AlternateContent>
      </w:r>
    </w:p>
    <w:p>
      <w:pPr>
        <w:spacing w:before="1"/>
        <w:ind w:left="352" w:right="406"/>
      </w:pPr>
      <w:r>
        <w:rPr>
          <w:color w:val="404040"/>
        </w:rPr>
        <w:t>Ben currently fulfills a role of advisor to the "Black in Jewelry Coalition," is the Executive Vice President of the Board of Trustees for Big Brothers/Big Sisters of NYC, and serves on the Board of Directors for Gem Legacy, which supports the artisanal mining communities in East Africa with education, training, childcare, healthcare, and business opportunities. When not in the business and non-profit worlds, you can find Ben on the track, racing cars; on a mountainside, snowboarding; or on the links, playing golf.</w:t>
      </w:r>
    </w:p>
    <w:p>
      <w:pPr>
        <w:pStyle w:val="11"/>
        <w:spacing w:before="6"/>
        <w:rPr>
          <w:sz w:val="24"/>
        </w:rPr>
      </w:pPr>
    </w:p>
    <w:p>
      <w:pPr>
        <w:ind w:left="221"/>
        <w:jc w:val="center"/>
        <w:rPr>
          <w:rFonts w:ascii="Calibri" w:hAnsi="Calibri"/>
          <w:b/>
          <w:i/>
          <w:sz w:val="24"/>
          <w:szCs w:val="24"/>
        </w:rPr>
      </w:pPr>
      <w:r>
        <w:rPr>
          <w:rFonts w:ascii="Times New Roman" w:hAnsi="Times New Roman"/>
          <w:color w:val="404040"/>
          <w:spacing w:val="-60"/>
          <w:sz w:val="24"/>
          <w:szCs w:val="24"/>
          <w:u w:val="single" w:color="3E3E3E"/>
        </w:rPr>
        <w:t xml:space="preserve"> </w:t>
      </w:r>
      <w:r>
        <w:rPr>
          <w:rFonts w:ascii="Calibri" w:hAnsi="Calibri"/>
          <w:b/>
          <w:i/>
          <w:color w:val="404040"/>
          <w:sz w:val="24"/>
          <w:szCs w:val="24"/>
          <w:u w:val="single" w:color="3E3E3E"/>
        </w:rPr>
        <w:t xml:space="preserve">Don’t miss this exciting session. See Registration Information in this </w:t>
      </w:r>
      <w:r>
        <w:rPr>
          <w:rFonts w:ascii="Calibri" w:hAnsi="Calibri"/>
          <w:b/>
          <w:i/>
          <w:color w:val="404040"/>
          <w:spacing w:val="-3"/>
          <w:sz w:val="24"/>
          <w:szCs w:val="24"/>
          <w:u w:val="single" w:color="3E3E3E"/>
        </w:rPr>
        <w:t>Newsletter.</w:t>
      </w:r>
    </w:p>
    <w:p>
      <w:pPr>
        <w:pStyle w:val="11"/>
        <w:spacing w:before="9"/>
        <w:rPr>
          <w:b/>
          <w:i/>
          <w:sz w:val="24"/>
          <w:szCs w:val="24"/>
        </w:rPr>
      </w:pPr>
    </w:p>
    <w:p>
      <w:pPr>
        <w:spacing w:before="52"/>
        <w:ind w:left="225"/>
        <w:jc w:val="center"/>
        <w:rPr>
          <w:rFonts w:ascii="Calibri"/>
          <w:b/>
          <w:i/>
          <w:sz w:val="24"/>
          <w:szCs w:val="24"/>
        </w:rPr>
      </w:pPr>
      <w:r>
        <w:rPr>
          <w:rFonts w:ascii="Calibri"/>
          <w:b/>
          <w:i/>
          <w:color w:val="404040"/>
          <w:sz w:val="24"/>
          <w:szCs w:val="24"/>
        </w:rPr>
        <w:t>Sponsored by AGS</w:t>
      </w:r>
    </w:p>
    <w:p>
      <w:pPr>
        <w:jc w:val="center"/>
        <w:rPr>
          <w:rFonts w:ascii="Calibri"/>
          <w:sz w:val="24"/>
        </w:rPr>
        <w:sectPr>
          <w:type w:val="continuous"/>
          <w:pgSz w:w="11910" w:h="16840"/>
          <w:pgMar w:top="1020" w:right="880" w:bottom="280" w:left="800" w:header="720" w:footer="720" w:gutter="0"/>
          <w:cols w:space="720" w:num="1"/>
        </w:sectPr>
      </w:pPr>
    </w:p>
    <w:p>
      <w:pPr>
        <w:spacing w:line="605" w:lineRule="exact"/>
        <w:ind w:left="232"/>
        <w:jc w:val="center"/>
        <w:rPr>
          <w:rFonts w:ascii="Calibri"/>
          <w:b/>
          <w:sz w:val="52"/>
        </w:rPr>
      </w:pPr>
      <w:r>
        <w:rPr>
          <w:rFonts w:ascii="Calibri"/>
          <w:b/>
          <w:color w:val="FF0F11"/>
          <w:sz w:val="52"/>
        </w:rPr>
        <w:t>THE OKLAHOMA JEWELER</w:t>
      </w:r>
    </w:p>
    <w:p>
      <w:pPr>
        <w:spacing w:line="292" w:lineRule="exact"/>
        <w:ind w:left="236"/>
        <w:jc w:val="center"/>
        <w:rPr>
          <w:rFonts w:ascii="Calibri"/>
          <w:b/>
          <w:sz w:val="24"/>
        </w:rPr>
      </w:pPr>
      <w:r>
        <w:rPr>
          <w:rFonts w:ascii="Calibri"/>
          <w:b/>
          <w:color w:val="404040"/>
          <w:sz w:val="24"/>
        </w:rPr>
        <w:t>The Newsletter of the Oklahoma Jewelers Association</w:t>
      </w:r>
    </w:p>
    <w:p>
      <w:pPr>
        <w:pStyle w:val="11"/>
        <w:rPr>
          <w:b/>
          <w:sz w:val="20"/>
        </w:rPr>
      </w:pPr>
    </w:p>
    <w:p>
      <w:pPr>
        <w:tabs>
          <w:tab w:val="left" w:pos="4094"/>
          <w:tab w:val="left" w:pos="6833"/>
        </w:tabs>
        <w:ind w:left="1055"/>
        <w:rPr>
          <w:rFonts w:ascii="Calibri"/>
          <w:b/>
          <w:sz w:val="20"/>
        </w:rPr>
      </w:pPr>
      <w:r>
        <w:rPr>
          <w:rFonts w:ascii="Calibri"/>
          <w:b/>
          <w:color w:val="404040"/>
          <w:sz w:val="20"/>
        </w:rPr>
        <w:t>Volume</w:t>
      </w:r>
      <w:r>
        <w:rPr>
          <w:rFonts w:ascii="Calibri"/>
          <w:b/>
          <w:color w:val="404040"/>
          <w:spacing w:val="-4"/>
          <w:sz w:val="20"/>
        </w:rPr>
        <w:t xml:space="preserve"> </w:t>
      </w:r>
      <w:r>
        <w:rPr>
          <w:rFonts w:ascii="Calibri"/>
          <w:b/>
          <w:color w:val="404040"/>
          <w:sz w:val="20"/>
        </w:rPr>
        <w:t>2</w:t>
      </w:r>
      <w:r>
        <w:rPr>
          <w:rFonts w:ascii="Calibri"/>
          <w:b/>
          <w:color w:val="404040"/>
          <w:sz w:val="20"/>
        </w:rPr>
        <w:tab/>
      </w:r>
      <w:r>
        <w:rPr>
          <w:rFonts w:ascii="Calibri"/>
          <w:b/>
          <w:color w:val="404040"/>
          <w:sz w:val="20"/>
        </w:rPr>
        <w:t>February</w:t>
      </w:r>
      <w:r>
        <w:rPr>
          <w:rFonts w:ascii="Calibri"/>
          <w:b/>
          <w:color w:val="404040"/>
          <w:spacing w:val="-4"/>
          <w:sz w:val="20"/>
        </w:rPr>
        <w:t xml:space="preserve"> </w:t>
      </w:r>
      <w:r>
        <w:rPr>
          <w:rFonts w:ascii="Calibri"/>
          <w:b/>
          <w:color w:val="404040"/>
          <w:sz w:val="20"/>
        </w:rPr>
        <w:t>2022</w:t>
      </w:r>
      <w:r>
        <w:rPr>
          <w:rFonts w:ascii="Calibri"/>
          <w:b/>
          <w:color w:val="404040"/>
          <w:sz w:val="20"/>
        </w:rPr>
        <w:tab/>
      </w:r>
      <w:r>
        <w:rPr>
          <w:rFonts w:ascii="Calibri"/>
          <w:b/>
          <w:color w:val="404040"/>
          <w:sz w:val="20"/>
        </w:rPr>
        <w:tab/>
      </w:r>
      <w:r>
        <w:rPr>
          <w:rFonts w:ascii="Calibri"/>
          <w:b/>
          <w:color w:val="404040"/>
          <w:sz w:val="20"/>
        </w:rPr>
        <w:tab/>
      </w:r>
      <w:r>
        <w:rPr>
          <w:rFonts w:ascii="Calibri"/>
          <w:b/>
          <w:color w:val="404040"/>
          <w:sz w:val="20"/>
        </w:rPr>
        <w:t>Issue 32</w:t>
      </w:r>
    </w:p>
    <w:p>
      <w:pPr>
        <w:pStyle w:val="11"/>
        <w:rPr>
          <w:b/>
          <w:sz w:val="20"/>
        </w:rPr>
      </w:pPr>
    </w:p>
    <w:p>
      <w:pPr>
        <w:pStyle w:val="7"/>
        <w:jc w:val="center"/>
        <w:rPr>
          <w:rFonts w:ascii="Arial" w:hAnsi="Arial" w:eastAsia="Arial" w:cs="Arial"/>
          <w:b/>
          <w:color w:val="FF0F11"/>
          <w:sz w:val="28"/>
          <w:szCs w:val="22"/>
        </w:rPr>
      </w:pPr>
      <w:r>
        <w:rPr>
          <w:b/>
          <w:color w:val="FF0F11"/>
          <w:sz w:val="28"/>
        </w:rPr>
        <w:t>Message From the President</w:t>
      </w:r>
    </w:p>
    <w:p>
      <w:pPr>
        <w:ind w:firstLine="720"/>
        <w:rPr>
          <w:bCs/>
        </w:rPr>
      </w:pPr>
    </w:p>
    <w:p>
      <w:pPr>
        <w:rPr>
          <w:bCs/>
        </w:rPr>
      </w:pPr>
      <w:r>
        <w:rPr>
          <w:bCs/>
        </w:rPr>
        <w:t>In reading the OJA 100</w:t>
      </w:r>
      <w:r>
        <w:rPr>
          <w:bCs/>
          <w:vertAlign w:val="superscript"/>
        </w:rPr>
        <w:t>th</w:t>
      </w:r>
      <w:r>
        <w:rPr>
          <w:bCs/>
        </w:rPr>
        <w:t xml:space="preserve"> Anniversary Book recently, I was reminded of our history of always seeing the importance of “coming together” to educated ourselves in ways to better run our businesses and make them more profitable.  Below are some excerpts from the book.</w:t>
      </w:r>
    </w:p>
    <w:p>
      <w:pPr>
        <w:ind w:firstLine="720"/>
        <w:rPr>
          <w:bCs/>
        </w:rPr>
      </w:pPr>
    </w:p>
    <w:p>
      <w:pPr>
        <w:rPr>
          <w:bCs/>
        </w:rPr>
      </w:pPr>
      <w:r>
        <w:rPr>
          <w:bCs/>
        </w:rPr>
        <w:t xml:space="preserve">Key cities were established immediately after the land run of 1889, often with a jeweler in each city.  By 1890, these jewelers were registered in the directory of “The Lands Opened by the Run of April 22, 1889:”  C.W. White, Guthrie; W.P Norman, Norman; H.T. Ritche, El Reno; Bert Hilton, Stillwater; W.R. Snyder, Purcell; George Deihl, Mulhall, and Samuel Allen, Kingfisher.  Although the Oklahoma </w:t>
      </w:r>
      <w:r>
        <w:rPr>
          <w:bCs/>
          <w:i/>
          <w:iCs/>
        </w:rPr>
        <w:t>Retail</w:t>
      </w:r>
      <w:r>
        <w:rPr>
          <w:bCs/>
        </w:rPr>
        <w:t xml:space="preserve"> Jewelers Association would not be formed until 17 years later, it was these and other like them who laid the foundation for the jewelry industry in Oklahoma.  And our organization that formed just a few years later.</w:t>
      </w:r>
    </w:p>
    <w:p>
      <w:pPr>
        <w:ind w:firstLine="720"/>
        <w:rPr>
          <w:bCs/>
        </w:rPr>
      </w:pPr>
    </w:p>
    <w:p>
      <w:pPr>
        <w:rPr>
          <w:bCs/>
        </w:rPr>
      </w:pPr>
      <w:r>
        <w:rPr>
          <w:bCs/>
        </w:rPr>
        <w:t xml:space="preserve">Realizing a need to come together for the good of all, many Oklahoma jewelers met in 1906 and organized the Oklahoma </w:t>
      </w:r>
      <w:r>
        <w:rPr>
          <w:bCs/>
          <w:i/>
          <w:iCs/>
        </w:rPr>
        <w:t>Retail</w:t>
      </w:r>
      <w:r>
        <w:rPr>
          <w:bCs/>
        </w:rPr>
        <w:t xml:space="preserve"> Jewelers Association, holding their first convention in 1907.  By 1909 there were approximately 100 members in the ORJA.</w:t>
      </w:r>
    </w:p>
    <w:p>
      <w:pPr>
        <w:ind w:firstLine="720"/>
        <w:rPr>
          <w:bCs/>
        </w:rPr>
      </w:pPr>
    </w:p>
    <w:p>
      <w:pPr>
        <w:rPr>
          <w:bCs/>
        </w:rPr>
      </w:pPr>
      <w:r>
        <w:rPr>
          <w:bCs/>
        </w:rPr>
        <w:t xml:space="preserve">From the very beginning, the purpose of the ORJA was for members to help one another in their businesses, protect and improve the industry, and protect the customer from unscrupulous advantage.  Speakers were brought in from Kansas City, St. Louis, Chicago and New York; and in addition to the “national speakers,” a great deal of time was spent with the ORJA members discussing the important matters of the day with one another.  </w:t>
      </w:r>
    </w:p>
    <w:p>
      <w:pPr>
        <w:ind w:firstLine="720"/>
        <w:rPr>
          <w:bCs/>
          <w:i/>
          <w:iCs/>
        </w:rPr>
      </w:pPr>
    </w:p>
    <w:p>
      <w:pPr>
        <w:rPr>
          <w:bCs/>
        </w:rPr>
      </w:pPr>
      <w:r>
        <w:rPr>
          <w:bCs/>
        </w:rPr>
        <w:t xml:space="preserve">The “purpose” that our founders established 116 years ago of “coming together” is as  important today and it was then.  Many of the issues we currently face are the very same as those that challenged our founders.  And with organized and specialized crime, the Internet, and competition from previously unconceived sources, we face challenges today that our founders never imagined. </w:t>
      </w:r>
    </w:p>
    <w:p>
      <w:pPr>
        <w:rPr>
          <w:bCs/>
        </w:rPr>
      </w:pPr>
    </w:p>
    <w:p>
      <w:pPr>
        <w:rPr>
          <w:bCs/>
        </w:rPr>
      </w:pPr>
      <w:r>
        <w:rPr>
          <w:bCs/>
        </w:rPr>
        <w:t xml:space="preserve">Today, I believe that it is more important than ever that we keep up to date by learning from knowledgeable and respected national speakers, as well as from one another.  If you feel “social-media challenged,” chances are there is a fellow jeweler who can be your lead.  If more product knowledge is your need – the OJA is a place you can find it. </w:t>
      </w:r>
    </w:p>
    <w:p>
      <w:pPr>
        <w:ind w:firstLine="720"/>
        <w:rPr>
          <w:bCs/>
        </w:rPr>
      </w:pPr>
    </w:p>
    <w:p>
      <w:pPr>
        <w:rPr>
          <w:bCs/>
        </w:rPr>
      </w:pPr>
      <w:r>
        <w:rPr>
          <w:bCs/>
        </w:rPr>
        <w:t xml:space="preserve">On April 3, 2022, you have an excellent opportunity to join your fellow jewelers for a special time of learning and fellowship -- a wonderful opportunity to hear and learn from Benjamin Smithee, a well known and high-in-demand speaker, at a convenient time and a nominal cost.  Pull out or copy the Registration Form in this newsletter and send it in today. </w:t>
      </w:r>
    </w:p>
    <w:p>
      <w:pPr>
        <w:rPr>
          <w:bCs/>
        </w:rPr>
      </w:pPr>
    </w:p>
    <w:p>
      <w:pPr>
        <w:rPr>
          <w:bCs/>
        </w:rPr>
      </w:pPr>
      <w:r>
        <w:rPr>
          <w:bCs/>
        </w:rPr>
        <w:t>I hope to see you in OKC in April, and if it’s your first time, it will be my special pleasure to get to know you better!</w:t>
      </w:r>
    </w:p>
    <w:p>
      <w:pPr>
        <w:ind w:firstLine="720"/>
        <w:rPr>
          <w:bCs/>
        </w:rPr>
      </w:pPr>
    </w:p>
    <w:p>
      <w:pPr>
        <w:ind w:firstLine="720"/>
        <w:jc w:val="both"/>
        <w:rPr>
          <w:bCs/>
        </w:rPr>
      </w:pPr>
      <w:r>
        <w:rPr>
          <w:bCs/>
        </w:rPr>
        <w:t>Gen Lisle</w:t>
      </w:r>
    </w:p>
    <w:p>
      <w:pPr>
        <w:ind w:firstLine="720"/>
        <w:rPr>
          <w:rFonts w:ascii="Brush Script MT" w:hAnsi="Brush Script MT"/>
          <w:bCs/>
        </w:rPr>
      </w:pPr>
      <w:r>
        <w:rPr>
          <w:rFonts w:ascii="Brush Script MT" w:hAnsi="Brush Script MT"/>
          <w:b/>
          <w:sz w:val="52"/>
          <w:szCs w:val="52"/>
        </w:rPr>
        <w:t>Gen</w:t>
      </w:r>
    </w:p>
    <w:p>
      <w:pPr>
        <w:ind w:firstLine="720"/>
      </w:pPr>
      <w:r>
        <w:rPr>
          <w:bCs/>
        </w:rPr>
        <w:t>President, Oklahoma Jewelers Association</w:t>
      </w:r>
    </w:p>
    <w:p>
      <w:pPr>
        <w:rPr>
          <w:rFonts w:ascii="Symbol" w:hAnsi="Symbol"/>
        </w:rPr>
        <w:sectPr>
          <w:pgSz w:w="11910" w:h="16840"/>
          <w:pgMar w:top="1440" w:right="1440" w:bottom="1440" w:left="1440" w:header="720" w:footer="720" w:gutter="0"/>
          <w:cols w:space="720" w:num="1"/>
          <w:docGrid w:linePitch="299" w:charSpace="0"/>
        </w:sectPr>
      </w:pPr>
    </w:p>
    <w:p>
      <w:pPr>
        <w:pStyle w:val="2"/>
        <w:spacing w:before="72"/>
        <w:rPr>
          <w:rFonts w:ascii="Arial"/>
        </w:rPr>
      </w:pPr>
      <w:r>
        <w:rPr>
          <w:rFonts w:ascii="Arial"/>
          <w:color w:val="C00000"/>
        </w:rPr>
        <w:t>JEWELERS SECURITY ALLIANCE</w:t>
      </w:r>
    </w:p>
    <w:p>
      <w:pPr>
        <w:pStyle w:val="5"/>
      </w:pPr>
      <w:r>
        <w:rPr>
          <w:color w:val="404040"/>
        </w:rPr>
        <w:t>The Jewelry Industry’s First Line for Crime Defense</w:t>
      </w:r>
    </w:p>
    <w:p>
      <w:pPr>
        <w:rPr>
          <w:sz w:val="30"/>
        </w:rPr>
      </w:pPr>
    </w:p>
    <w:p>
      <w:pPr>
        <w:pStyle w:val="6"/>
        <w:spacing w:before="1"/>
        <w:ind w:right="668"/>
        <w:rPr>
          <w:rFonts w:ascii="Arial" w:hAnsi="Arial"/>
          <w:b w:val="0"/>
        </w:rPr>
      </w:pPr>
      <w:r>
        <w:rPr>
          <w:rFonts w:ascii="Arial" w:hAnsi="Arial"/>
          <w:color w:val="404040"/>
        </w:rPr>
        <w:t>JSA President John Kennedy speaks to crime trends following the release of the organization’s annual report</w:t>
      </w:r>
      <w:r>
        <w:rPr>
          <w:rFonts w:ascii="Arial" w:hAnsi="Arial"/>
          <w:b w:val="0"/>
          <w:color w:val="404040"/>
        </w:rPr>
        <w:t>.</w:t>
      </w:r>
    </w:p>
    <w:p>
      <w:pPr>
        <w:rPr>
          <w:sz w:val="20"/>
        </w:rPr>
      </w:pPr>
    </w:p>
    <w:p>
      <w:pPr>
        <w:rPr>
          <w:sz w:val="20"/>
        </w:rPr>
      </w:pPr>
      <w:r>
        <w:rPr>
          <w:sz w:val="24"/>
          <w:szCs w:val="24"/>
        </w:rPr>
        <w:drawing>
          <wp:anchor distT="0" distB="0" distL="0" distR="0" simplePos="0" relativeHeight="251660288" behindDoc="1" locked="0" layoutInCell="1" allowOverlap="1">
            <wp:simplePos x="0" y="0"/>
            <wp:positionH relativeFrom="page">
              <wp:posOffset>4122420</wp:posOffset>
            </wp:positionH>
            <wp:positionV relativeFrom="paragraph">
              <wp:posOffset>49530</wp:posOffset>
            </wp:positionV>
            <wp:extent cx="2567940" cy="1668780"/>
            <wp:effectExtent l="0" t="0" r="3810" b="7620"/>
            <wp:wrapTight wrapText="bothSides">
              <wp:wrapPolygon>
                <wp:start x="0" y="0"/>
                <wp:lineTo x="0" y="21452"/>
                <wp:lineTo x="21472" y="21452"/>
                <wp:lineTo x="21472"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2567940" cy="1668780"/>
                    </a:xfrm>
                    <a:prstGeom prst="rect">
                      <a:avLst/>
                    </a:prstGeom>
                  </pic:spPr>
                </pic:pic>
              </a:graphicData>
            </a:graphic>
          </wp:anchor>
        </w:drawing>
      </w:r>
    </w:p>
    <w:p>
      <w:pPr>
        <w:spacing w:before="2"/>
        <w:rPr>
          <w:rFonts w:ascii="Calibri" w:hAnsi="Calibri" w:cs="Calibri" w:eastAsiaTheme="minorHAnsi"/>
          <w:sz w:val="24"/>
          <w:szCs w:val="24"/>
          <w:lang w:bidi="ar-SA"/>
        </w:rPr>
      </w:pPr>
      <w:r>
        <w:rPr>
          <w:b/>
          <w:bCs/>
          <w:sz w:val="24"/>
          <w:szCs w:val="24"/>
          <w:lang w:eastAsia="zh-CN"/>
        </w:rPr>
        <w:t>New York</w:t>
      </w:r>
      <w:r>
        <w:rPr>
          <w:sz w:val="24"/>
          <w:szCs w:val="24"/>
          <w:lang w:eastAsia="zh-CN"/>
        </w:rPr>
        <w:t xml:space="preserve"> -- The Jewelers’ Security Alliance recently published its annual crime report for 2020, which was delayed because of COVID-19 but still provides insight about crime trends in the jewelry industry.</w:t>
      </w:r>
      <w:r>
        <w:rPr>
          <w:sz w:val="24"/>
          <w:szCs w:val="24"/>
          <w:lang w:eastAsia="zh-CN"/>
        </w:rPr>
        <w:br w:type="textWrapping"/>
      </w:r>
      <w:r>
        <w:rPr>
          <w:sz w:val="24"/>
          <w:szCs w:val="24"/>
          <w:lang w:eastAsia="zh-CN"/>
        </w:rPr>
        <w:br w:type="textWrapping"/>
      </w:r>
      <w:r>
        <w:rPr>
          <w:sz w:val="24"/>
          <w:szCs w:val="24"/>
          <w:lang w:eastAsia="zh-CN"/>
        </w:rPr>
        <w:t>President John J. Kennedy said 2020 was a year in which there were more crimes against the jewelry industry, but dollar losses shrank.  Also, while there were more opportunists committing low-dollar crimes , there were fewer smash-and-grabs and safe attacks from professional gangs -- crimes which </w:t>
      </w:r>
      <w:r>
        <w:fldChar w:fldCharType="begin"/>
      </w:r>
      <w:r>
        <w:instrText xml:space="preserve"> HYPERLINK "https://www.nationaljeweler.com/articles/3320-professional-gangs-sent-industry-dollar-losses-soaring-in-2019" \t "https://www.nationaljeweler.com/articles/_blank" </w:instrText>
      </w:r>
      <w:r>
        <w:fldChar w:fldCharType="separate"/>
      </w:r>
      <w:r>
        <w:rPr>
          <w:rStyle w:val="12"/>
          <w:color w:val="auto"/>
          <w:sz w:val="24"/>
          <w:szCs w:val="24"/>
          <w:u w:val="none"/>
        </w:rPr>
        <w:t>sent dollar losses soaring in 2019</w:t>
      </w:r>
      <w:r>
        <w:rPr>
          <w:rStyle w:val="12"/>
          <w:color w:val="auto"/>
          <w:sz w:val="24"/>
          <w:szCs w:val="24"/>
          <w:u w:val="none"/>
        </w:rPr>
        <w:fldChar w:fldCharType="end"/>
      </w:r>
      <w:r>
        <w:rPr>
          <w:sz w:val="24"/>
          <w:szCs w:val="24"/>
          <w:lang w:eastAsia="zh-CN"/>
        </w:rPr>
        <w:t>.</w:t>
      </w:r>
      <w:r>
        <w:rPr>
          <w:sz w:val="24"/>
          <w:szCs w:val="24"/>
          <w:lang w:eastAsia="zh-CN"/>
        </w:rPr>
        <w:br w:type="textWrapping"/>
      </w:r>
      <w:r>
        <w:rPr>
          <w:sz w:val="24"/>
          <w:szCs w:val="24"/>
          <w:lang w:eastAsia="zh-CN"/>
        </w:rPr>
        <w:br w:type="textWrapping"/>
      </w:r>
      <w:r>
        <w:rPr>
          <w:sz w:val="24"/>
          <w:szCs w:val="24"/>
          <w:lang w:eastAsia="zh-CN"/>
        </w:rPr>
        <w:t>According to the JSA report, the total number of crimes rose nearly 20 percent (1,718 crimes in 2020 versus 1,438 crimes in 2019) but dollar losses were down 18 percent, totaling $83.2 million compared with $101 million in 2019.</w:t>
      </w:r>
      <w:r>
        <w:rPr>
          <w:sz w:val="24"/>
          <w:szCs w:val="24"/>
          <w:lang w:eastAsia="zh-CN"/>
        </w:rPr>
        <w:br w:type="textWrapping"/>
      </w:r>
      <w:r>
        <w:rPr>
          <w:sz w:val="24"/>
          <w:szCs w:val="24"/>
          <w:lang w:eastAsia="zh-CN"/>
        </w:rPr>
        <w:br w:type="textWrapping"/>
      </w:r>
      <w:r>
        <w:rPr>
          <w:sz w:val="24"/>
          <w:szCs w:val="24"/>
          <w:lang w:eastAsia="zh-CN"/>
        </w:rPr>
        <w:t xml:space="preserve">The ability to wear a mask without attracting attention was a contributing factor, as were the economic strains brought about by the pandemic, with some people who wouldn’t normally steal finding themselves in financial hardship.  Another factor in the 2020 statistics were demonstrations and subsequent looting and arson following the murder of George Floyd.  More than half of all burglaries reported in 2020 were related to civil unrest (323 of 633). </w:t>
      </w:r>
    </w:p>
    <w:p>
      <w:pPr>
        <w:rPr>
          <w:sz w:val="24"/>
          <w:szCs w:val="24"/>
        </w:rPr>
      </w:pPr>
      <w:r>
        <w:rPr>
          <w:sz w:val="24"/>
          <w:szCs w:val="24"/>
          <w:lang w:eastAsia="zh-CN"/>
        </w:rPr>
        <w:br w:type="textWrapping"/>
      </w:r>
      <w:r>
        <w:rPr>
          <w:sz w:val="24"/>
          <w:szCs w:val="24"/>
          <w:lang w:eastAsia="zh-CN"/>
        </w:rPr>
        <w:t>Nevertheless, the dollar losses of $14.3 million were not as high as they might have been, because jewelers were vigilant about locking away merchandise. (There was also a great deal of property damage, JSA noted, which are not included in JSA dollar losses from theft-related crimes.)</w:t>
      </w:r>
    </w:p>
    <w:p>
      <w:pPr>
        <w:spacing w:before="99"/>
        <w:ind w:left="351"/>
        <w:rPr>
          <w:sz w:val="21"/>
        </w:rPr>
        <w:sectPr>
          <w:pgSz w:w="11910" w:h="16840"/>
          <w:pgMar w:top="1022" w:right="1440" w:bottom="274" w:left="1440" w:header="720" w:footer="720" w:gutter="0"/>
          <w:cols w:space="720" w:num="1"/>
        </w:sectPr>
      </w:pPr>
    </w:p>
    <w:p>
      <w:pPr>
        <w:spacing w:before="74" w:line="318" w:lineRule="exact"/>
        <w:ind w:left="149"/>
        <w:jc w:val="center"/>
        <w:rPr>
          <w:b/>
          <w:sz w:val="28"/>
        </w:rPr>
      </w:pPr>
      <w:r>
        <w:rPr>
          <w:b/>
          <w:color w:val="C00000"/>
          <w:sz w:val="28"/>
        </w:rPr>
        <w:t>Grab-and-Run Jewelry Thefts</w:t>
      </w:r>
    </w:p>
    <w:p>
      <w:pPr>
        <w:pStyle w:val="7"/>
        <w:spacing w:line="272" w:lineRule="exact"/>
        <w:ind w:left="226"/>
        <w:jc w:val="center"/>
        <w:rPr>
          <w:rFonts w:ascii="Arial"/>
        </w:rPr>
      </w:pPr>
      <w:r>
        <w:rPr>
          <w:rFonts w:ascii="Arial"/>
        </w:rPr>
        <w:t>What to Watch for and How to Prevent Them</w:t>
      </w:r>
    </w:p>
    <w:p>
      <w:pPr>
        <w:spacing w:before="8"/>
      </w:pPr>
    </w:p>
    <w:p>
      <w:pPr>
        <w:ind w:left="227"/>
        <w:jc w:val="center"/>
        <w:rPr>
          <w:i/>
          <w:sz w:val="20"/>
        </w:rPr>
      </w:pPr>
      <w:r>
        <w:rPr>
          <w:i/>
          <w:sz w:val="20"/>
        </w:rPr>
        <w:t>Furnished by Emily Wisniewski, Industry Relations Manager - Jewelers</w:t>
      </w:r>
      <w:r>
        <w:rPr>
          <w:i/>
          <w:spacing w:val="-16"/>
          <w:sz w:val="20"/>
        </w:rPr>
        <w:t xml:space="preserve"> </w:t>
      </w:r>
      <w:r>
        <w:rPr>
          <w:i/>
          <w:sz w:val="20"/>
        </w:rPr>
        <w:t>Mutual</w:t>
      </w:r>
    </w:p>
    <w:p>
      <w:pPr>
        <w:spacing w:before="4"/>
        <w:rPr>
          <w:i/>
          <w:sz w:val="19"/>
        </w:rPr>
      </w:pPr>
    </w:p>
    <w:p>
      <w:pPr>
        <w:spacing w:line="232" w:lineRule="auto"/>
        <w:ind w:left="490" w:right="506"/>
      </w:pPr>
      <w:r>
        <w:t>A grab-and-run theft is when criminals walk into a jewelry store, appear to browse the</w:t>
      </w:r>
      <w:r>
        <w:rPr>
          <w:spacing w:val="-22"/>
        </w:rPr>
        <w:t xml:space="preserve"> </w:t>
      </w:r>
      <w:r>
        <w:t>merchandise. They typically move toward the most valuable merchandise on the showroom floor and ask to see</w:t>
      </w:r>
      <w:r>
        <w:rPr>
          <w:spacing w:val="-25"/>
        </w:rPr>
        <w:t xml:space="preserve"> </w:t>
      </w:r>
      <w:r>
        <w:t>a particular pieces. From there, they simply run off with whatever they have asked to</w:t>
      </w:r>
      <w:r>
        <w:rPr>
          <w:spacing w:val="-19"/>
        </w:rPr>
        <w:t xml:space="preserve"> </w:t>
      </w:r>
      <w:r>
        <w:t>view.</w:t>
      </w:r>
    </w:p>
    <w:p>
      <w:pPr>
        <w:spacing w:before="8"/>
      </w:pPr>
    </w:p>
    <w:p>
      <w:pPr>
        <w:spacing w:before="1" w:line="225" w:lineRule="auto"/>
        <w:ind w:left="490" w:right="183"/>
      </w:pPr>
      <w:r>
        <w:t>The number of small-scale thefts reported to the Jewelers’ Security Alliance every year remains staggering. Each incident may represent a small dollar amount when compared to other types of crimes, but they add up fast.</w:t>
      </w:r>
    </w:p>
    <w:p>
      <w:pPr>
        <w:spacing w:before="11"/>
      </w:pPr>
    </w:p>
    <w:p>
      <w:pPr>
        <w:ind w:left="490"/>
        <w:rPr>
          <w:b/>
        </w:rPr>
      </w:pPr>
      <w:r>
        <w:rPr>
          <w:b/>
        </w:rPr>
        <w:t>How do you prevent grab-and-run theft?</w:t>
      </w:r>
    </w:p>
    <w:p>
      <w:pPr>
        <w:spacing w:before="2"/>
        <w:rPr>
          <w:b/>
        </w:rPr>
      </w:pPr>
    </w:p>
    <w:p>
      <w:pPr>
        <w:spacing w:line="232" w:lineRule="auto"/>
        <w:ind w:left="490" w:right="486"/>
      </w:pPr>
      <w:r>
        <w:t xml:space="preserve">Ask to see a customer's ID before allowing the individual to try on merchandise, no matter what its value. Once you have verified that the ID is legitimate, hold it until the customer has returned the piece. Remember to show an item only after you have examined the ID. Multitasking can be risky because some grab-and-run attempts show suspects taking merchandise directly from the hands of </w:t>
      </w:r>
      <w:r>
        <w:fldChar w:fldCharType="begin"/>
      </w:r>
      <w:r>
        <w:instrText xml:space="preserve"> HYPERLINK "https://info.jewelersmutual.com/clarity-blog/8-step-guide-for-how-to-open-and-close-a-jewelry-business" \h </w:instrText>
      </w:r>
      <w:r>
        <w:fldChar w:fldCharType="separate"/>
      </w:r>
      <w:r>
        <w:t xml:space="preserve">sales associates before the ID </w:t>
      </w:r>
      <w:r>
        <w:fldChar w:fldCharType="end"/>
      </w:r>
      <w:r>
        <w:t>was deemed legitimate.</w:t>
      </w:r>
    </w:p>
    <w:p>
      <w:pPr>
        <w:spacing w:before="4"/>
      </w:pPr>
    </w:p>
    <w:p>
      <w:pPr>
        <w:spacing w:line="232" w:lineRule="auto"/>
        <w:ind w:left="490" w:right="299"/>
      </w:pPr>
      <w:r>
        <w:t>Never show more than one piece at a time. If a customer is adamant about comparing pieces side by side, put one on yourself and let the customer compare. Never have more than two pieces out of your showcases at once, as some criminals are bold enough to attempt grab-and-run thefts with entire trays of rings.</w:t>
      </w:r>
    </w:p>
    <w:p>
      <w:pPr>
        <w:spacing w:before="4"/>
      </w:pPr>
    </w:p>
    <w:p>
      <w:pPr>
        <w:spacing w:line="232" w:lineRule="auto"/>
        <w:ind w:left="490" w:right="335"/>
      </w:pPr>
      <w:r>
        <w:t>Many criminals will appear nervous or fidgety before attempting a grab-and-run.  Document suspicious incidents like these so if the suspect returns, the rest of your staff will know how to properly react.</w:t>
      </w:r>
    </w:p>
    <w:p>
      <w:pPr>
        <w:spacing w:before="4"/>
      </w:pPr>
    </w:p>
    <w:p>
      <w:pPr>
        <w:spacing w:line="232" w:lineRule="auto"/>
        <w:ind w:left="490"/>
      </w:pPr>
      <w:r>
        <w:t>If you don't know what type of criminal behavior to be on the lookout for, these crimes will continue to affect the industry -- a few pieces at a time.</w:t>
      </w:r>
    </w:p>
    <w:p>
      <w:pPr>
        <w:spacing w:before="3"/>
      </w:pPr>
    </w:p>
    <w:p>
      <w:pPr>
        <w:spacing w:line="232" w:lineRule="auto"/>
        <w:ind w:left="490" w:right="300"/>
      </w:pPr>
      <w:r>
        <w:t>Larry Spicer, vice president of loss prevention and risk management at Jewelers Mutual Group, offers these tips for preventing grab and run thefts from happening at your jewelry store.</w:t>
      </w:r>
    </w:p>
    <w:p>
      <w:pPr>
        <w:spacing w:line="232" w:lineRule="auto"/>
        <w:ind w:left="490" w:right="300"/>
      </w:pPr>
    </w:p>
    <w:p>
      <w:pPr>
        <w:spacing w:line="232" w:lineRule="auto"/>
        <w:ind w:left="490" w:right="300"/>
      </w:pPr>
      <w:r>
        <w:rPr>
          <w:i/>
        </w:rPr>
        <w:tab/>
      </w:r>
      <w:r>
        <w:rPr>
          <w:i/>
        </w:rPr>
        <w:t>Watch for people not dressed weather appropriately and/or traveling in groups.</w:t>
      </w:r>
    </w:p>
    <w:p>
      <w:pPr>
        <w:pStyle w:val="15"/>
        <w:numPr>
          <w:ilvl w:val="0"/>
          <w:numId w:val="2"/>
        </w:numPr>
        <w:tabs>
          <w:tab w:val="left" w:pos="631"/>
        </w:tabs>
        <w:spacing w:before="110"/>
        <w:rPr>
          <w:rFonts w:ascii="Arial" w:hAnsi="Arial" w:cs="Arial"/>
          <w:i/>
        </w:rPr>
      </w:pPr>
      <w:r>
        <w:rPr>
          <w:rFonts w:ascii="Arial" w:hAnsi="Arial" w:cs="Arial"/>
          <w:i/>
        </w:rPr>
        <w:t>Watch for people in the store not looking at jewelry (looking at cameras, entrances,</w:t>
      </w:r>
      <w:r>
        <w:rPr>
          <w:rFonts w:ascii="Arial" w:hAnsi="Arial" w:cs="Arial"/>
          <w:i/>
          <w:spacing w:val="-17"/>
        </w:rPr>
        <w:t xml:space="preserve"> </w:t>
      </w:r>
      <w:r>
        <w:rPr>
          <w:rFonts w:ascii="Arial" w:hAnsi="Arial" w:cs="Arial"/>
          <w:i/>
        </w:rPr>
        <w:t>etc.)</w:t>
      </w:r>
    </w:p>
    <w:p>
      <w:pPr>
        <w:pStyle w:val="15"/>
        <w:numPr>
          <w:ilvl w:val="0"/>
          <w:numId w:val="2"/>
        </w:numPr>
        <w:tabs>
          <w:tab w:val="left" w:pos="631"/>
        </w:tabs>
        <w:spacing w:before="110"/>
        <w:rPr>
          <w:rFonts w:ascii="Arial" w:hAnsi="Arial" w:cs="Arial"/>
          <w:i/>
        </w:rPr>
      </w:pPr>
      <w:r>
        <w:rPr>
          <w:rFonts w:ascii="Arial" w:hAnsi="Arial" w:cs="Arial"/>
          <w:i/>
        </w:rPr>
        <w:t>Watch for people looking at high value items (high end watches</w:t>
      </w:r>
      <w:r>
        <w:rPr>
          <w:rFonts w:ascii="Arial" w:hAnsi="Arial" w:cs="Arial"/>
          <w:i/>
          <w:spacing w:val="-13"/>
        </w:rPr>
        <w:t xml:space="preserve"> </w:t>
      </w:r>
      <w:r>
        <w:rPr>
          <w:rFonts w:ascii="Arial" w:hAnsi="Arial" w:cs="Arial"/>
          <w:i/>
        </w:rPr>
        <w:t>especially).</w:t>
      </w:r>
    </w:p>
    <w:p>
      <w:pPr>
        <w:pStyle w:val="15"/>
        <w:numPr>
          <w:ilvl w:val="0"/>
          <w:numId w:val="2"/>
        </w:numPr>
        <w:tabs>
          <w:tab w:val="left" w:pos="631"/>
        </w:tabs>
        <w:spacing w:before="110"/>
        <w:rPr>
          <w:rFonts w:ascii="Arial" w:hAnsi="Arial" w:cs="Arial"/>
          <w:i/>
        </w:rPr>
      </w:pPr>
      <w:r>
        <w:rPr>
          <w:rFonts w:ascii="Arial" w:hAnsi="Arial" w:cs="Arial"/>
          <w:i/>
        </w:rPr>
        <w:t>Have your cameras operating properly and check them</w:t>
      </w:r>
      <w:r>
        <w:rPr>
          <w:rFonts w:ascii="Arial" w:hAnsi="Arial" w:cs="Arial"/>
          <w:i/>
          <w:spacing w:val="-9"/>
        </w:rPr>
        <w:t xml:space="preserve"> </w:t>
      </w:r>
      <w:r>
        <w:rPr>
          <w:rFonts w:ascii="Arial" w:hAnsi="Arial" w:cs="Arial"/>
          <w:i/>
        </w:rPr>
        <w:t>regularly.</w:t>
      </w:r>
    </w:p>
    <w:p>
      <w:pPr>
        <w:pStyle w:val="15"/>
        <w:numPr>
          <w:ilvl w:val="0"/>
          <w:numId w:val="2"/>
        </w:numPr>
        <w:tabs>
          <w:tab w:val="left" w:pos="631"/>
        </w:tabs>
        <w:spacing w:before="110"/>
        <w:rPr>
          <w:rFonts w:ascii="Arial" w:hAnsi="Arial" w:cs="Arial"/>
          <w:i/>
        </w:rPr>
      </w:pPr>
      <w:r>
        <w:rPr>
          <w:rFonts w:ascii="Arial" w:hAnsi="Arial" w:cs="Arial"/>
          <w:i/>
        </w:rPr>
        <w:t>Display your higher end merchandise deeper into the</w:t>
      </w:r>
      <w:r>
        <w:rPr>
          <w:rFonts w:ascii="Arial" w:hAnsi="Arial" w:cs="Arial"/>
          <w:i/>
          <w:spacing w:val="-9"/>
        </w:rPr>
        <w:t xml:space="preserve"> </w:t>
      </w:r>
      <w:r>
        <w:rPr>
          <w:rFonts w:ascii="Arial" w:hAnsi="Arial" w:cs="Arial"/>
          <w:i/>
        </w:rPr>
        <w:t>store.</w:t>
      </w:r>
    </w:p>
    <w:p>
      <w:pPr>
        <w:spacing w:before="9"/>
        <w:rPr>
          <w:i/>
        </w:rPr>
      </w:pPr>
    </w:p>
    <w:p>
      <w:pPr>
        <w:spacing w:line="238" w:lineRule="exact"/>
        <w:ind w:left="490"/>
      </w:pPr>
      <w:r>
        <w:t>In the event of an incident call the police and your agent -- do not attempt to stop the thief.</w:t>
      </w:r>
    </w:p>
    <w:p>
      <w:pPr>
        <w:spacing w:line="259" w:lineRule="auto"/>
        <w:ind w:left="490" w:right="778"/>
      </w:pPr>
      <w:r>
        <w:t>Let your customers know as soon as they walk into your store that your business has basic security procedures in place.</w:t>
      </w:r>
    </w:p>
    <w:p>
      <w:pPr>
        <w:spacing w:before="10"/>
      </w:pPr>
    </w:p>
    <w:p>
      <w:pPr>
        <w:spacing w:line="232" w:lineRule="auto"/>
        <w:ind w:left="490" w:right="347"/>
      </w:pPr>
      <w:r>
        <w:drawing>
          <wp:anchor distT="0" distB="0" distL="0" distR="0" simplePos="0" relativeHeight="251681792" behindDoc="0" locked="0" layoutInCell="1" allowOverlap="1">
            <wp:simplePos x="0" y="0"/>
            <wp:positionH relativeFrom="page">
              <wp:posOffset>4752340</wp:posOffset>
            </wp:positionH>
            <wp:positionV relativeFrom="paragraph">
              <wp:posOffset>351790</wp:posOffset>
            </wp:positionV>
            <wp:extent cx="1862455" cy="57594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6" cstate="print"/>
                    <a:stretch>
                      <a:fillRect/>
                    </a:stretch>
                  </pic:blipFill>
                  <pic:spPr>
                    <a:xfrm>
                      <a:off x="0" y="0"/>
                      <a:ext cx="1862455" cy="575945"/>
                    </a:xfrm>
                    <a:prstGeom prst="rect">
                      <a:avLst/>
                    </a:prstGeom>
                  </pic:spPr>
                </pic:pic>
              </a:graphicData>
            </a:graphic>
          </wp:anchor>
        </w:drawing>
      </w:r>
      <w:r>
        <w:drawing>
          <wp:anchor distT="0" distB="0" distL="0" distR="0" simplePos="0" relativeHeight="251678720" behindDoc="0" locked="0" layoutInCell="1" allowOverlap="1">
            <wp:simplePos x="0" y="0"/>
            <wp:positionH relativeFrom="page">
              <wp:posOffset>1008380</wp:posOffset>
            </wp:positionH>
            <wp:positionV relativeFrom="paragraph">
              <wp:posOffset>441325</wp:posOffset>
            </wp:positionV>
            <wp:extent cx="1691640" cy="42100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7" cstate="print"/>
                    <a:stretch>
                      <a:fillRect/>
                    </a:stretch>
                  </pic:blipFill>
                  <pic:spPr>
                    <a:xfrm>
                      <a:off x="0" y="0"/>
                      <a:ext cx="1691640" cy="421005"/>
                    </a:xfrm>
                    <a:prstGeom prst="rect">
                      <a:avLst/>
                    </a:prstGeom>
                  </pic:spPr>
                </pic:pic>
              </a:graphicData>
            </a:graphic>
          </wp:anchor>
        </w:drawing>
      </w:r>
      <w:r>
        <w:t>To assist, Jewelers Mutual provides displays, stickers, and window clings to help get the point across.  Order yours today.</w:t>
      </w:r>
    </w:p>
    <w:p>
      <w:pPr>
        <w:pStyle w:val="3"/>
        <w:spacing w:before="44"/>
        <w:ind w:left="224"/>
        <w:rPr>
          <w:rFonts w:ascii="Arial" w:hAnsi="Arial" w:cs="Arial"/>
          <w:color w:val="FF1011"/>
          <w:sz w:val="20"/>
          <w:szCs w:val="20"/>
        </w:rPr>
      </w:pPr>
    </w:p>
    <w:p>
      <w:pPr>
        <w:pStyle w:val="3"/>
        <w:spacing w:before="44"/>
        <w:ind w:left="224"/>
        <w:rPr>
          <w:rFonts w:ascii="Arial" w:hAnsi="Arial" w:cs="Arial"/>
          <w:sz w:val="20"/>
          <w:szCs w:val="20"/>
        </w:rPr>
      </w:pPr>
      <w:r>
        <w:rPr>
          <w:rFonts w:ascii="Arial" w:hAnsi="Arial" w:cs="Arial"/>
          <w:color w:val="FF1011"/>
          <w:sz w:val="20"/>
          <w:szCs w:val="20"/>
        </w:rPr>
        <w:t>CORPORATE SPONSORS OF THE OKLAHOMA JEWELERS ASSOCIATION</w:t>
      </w:r>
    </w:p>
    <w:p>
      <w:pPr>
        <w:sectPr>
          <w:pgSz w:w="11910" w:h="16840"/>
          <w:pgMar w:top="864" w:right="1008" w:bottom="864" w:left="1008" w:header="720" w:footer="720" w:gutter="0"/>
          <w:cols w:space="720" w:num="1"/>
        </w:sectPr>
      </w:pPr>
    </w:p>
    <w:p>
      <w:pPr>
        <w:spacing w:before="9"/>
        <w:ind w:left="352"/>
        <w:jc w:val="center"/>
        <w:rPr>
          <w:rFonts w:ascii="Calibri" w:hAnsi="Calibri"/>
          <w:b/>
          <w:sz w:val="32"/>
        </w:rPr>
      </w:pPr>
      <w:r>
        <w:rPr>
          <w:rFonts w:ascii="Calibri" w:hAnsi="Calibri"/>
          <w:b/>
          <w:color w:val="FF0F11"/>
          <w:sz w:val="32"/>
        </w:rPr>
        <w:t>Retailer Spotlight: Ell’s Jewelry</w:t>
      </w:r>
    </w:p>
    <w:p>
      <w:pPr>
        <w:pStyle w:val="8"/>
        <w:spacing w:before="56"/>
        <w:jc w:val="center"/>
        <w:rPr>
          <w:rFonts w:ascii="Arial" w:hAnsi="Arial" w:cs="Arial"/>
        </w:rPr>
      </w:pPr>
      <w:r>
        <w:rPr>
          <w:rFonts w:ascii="Arial" w:hAnsi="Arial" w:cs="Arial"/>
          <w:color w:val="404040"/>
        </w:rPr>
        <w:t>ELL’S JEWELRY: My 60 PLUS YEARS IN THE JEWELRY BUSINESS</w:t>
      </w:r>
    </w:p>
    <w:p>
      <w:pPr>
        <w:pStyle w:val="11"/>
        <w:ind w:left="6113"/>
        <w:jc w:val="right"/>
        <w:rPr>
          <w:rFonts w:ascii="Arial" w:hAnsi="Arial" w:cs="Arial"/>
        </w:rPr>
      </w:pPr>
      <w:r>
        <w:rPr>
          <w:rFonts w:ascii="Arial" w:hAnsi="Arial" w:cs="Arial"/>
          <w:color w:val="404040"/>
        </w:rPr>
        <w:t>By Kent Ellwanger</w:t>
      </w:r>
    </w:p>
    <w:p>
      <w:pPr>
        <w:pStyle w:val="11"/>
        <w:spacing w:before="2"/>
        <w:rPr>
          <w:rFonts w:ascii="Arial" w:hAnsi="Arial" w:cs="Arial"/>
          <w:sz w:val="18"/>
        </w:rPr>
      </w:pPr>
      <w:r>
        <w:rPr>
          <w:rFonts w:ascii="Arial" w:hAnsi="Arial" w:cs="Arial"/>
        </w:rPr>
        <w:drawing>
          <wp:anchor distT="0" distB="0" distL="0" distR="0" simplePos="0" relativeHeight="251661312" behindDoc="0" locked="0" layoutInCell="1" allowOverlap="1">
            <wp:simplePos x="0" y="0"/>
            <wp:positionH relativeFrom="page">
              <wp:posOffset>730885</wp:posOffset>
            </wp:positionH>
            <wp:positionV relativeFrom="paragraph">
              <wp:posOffset>157480</wp:posOffset>
            </wp:positionV>
            <wp:extent cx="1686560" cy="2529205"/>
            <wp:effectExtent l="0" t="0" r="8890" b="444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1686560" cy="2529205"/>
                    </a:xfrm>
                    <a:prstGeom prst="rect">
                      <a:avLst/>
                    </a:prstGeom>
                  </pic:spPr>
                </pic:pic>
              </a:graphicData>
            </a:graphic>
          </wp:anchor>
        </w:drawing>
      </w:r>
      <w:r>
        <w:rPr>
          <w:rFonts w:ascii="Arial" w:hAnsi="Arial" w:cs="Arial"/>
        </w:rPr>
        <mc:AlternateContent>
          <mc:Choice Requires="wps">
            <w:drawing>
              <wp:anchor distT="0" distB="0" distL="0" distR="0" simplePos="0" relativeHeight="251691008" behindDoc="1" locked="0" layoutInCell="1" allowOverlap="1">
                <wp:simplePos x="0" y="0"/>
                <wp:positionH relativeFrom="page">
                  <wp:posOffset>2832735</wp:posOffset>
                </wp:positionH>
                <wp:positionV relativeFrom="paragraph">
                  <wp:posOffset>168910</wp:posOffset>
                </wp:positionV>
                <wp:extent cx="3810000" cy="2495550"/>
                <wp:effectExtent l="4445" t="5080" r="14605" b="13970"/>
                <wp:wrapTopAndBottom/>
                <wp:docPr id="12" name="Text Box 4"/>
                <wp:cNvGraphicFramePr/>
                <a:graphic xmlns:a="http://schemas.openxmlformats.org/drawingml/2006/main">
                  <a:graphicData uri="http://schemas.microsoft.com/office/word/2010/wordprocessingShape">
                    <wps:wsp>
                      <wps:cNvSpPr txBox="1"/>
                      <wps:spPr>
                        <a:xfrm>
                          <a:off x="0" y="0"/>
                          <a:ext cx="3810000" cy="2495550"/>
                        </a:xfrm>
                        <a:prstGeom prst="rect">
                          <a:avLst/>
                        </a:prstGeom>
                        <a:noFill/>
                        <a:ln w="6350" cap="flat" cmpd="sng">
                          <a:solidFill>
                            <a:srgbClr val="000000"/>
                          </a:solidFill>
                          <a:prstDash val="solid"/>
                          <a:miter/>
                          <a:headEnd type="none" w="med" len="med"/>
                          <a:tailEnd type="none" w="med" len="med"/>
                        </a:ln>
                      </wps:spPr>
                      <wps:txbx>
                        <w:txbxContent>
                          <w:p>
                            <w:pPr>
                              <w:spacing w:before="70"/>
                              <w:ind w:left="145"/>
                              <w:rPr>
                                <w:b/>
                              </w:rPr>
                            </w:pPr>
                            <w:r>
                              <w:rPr>
                                <w:color w:val="404040"/>
                                <w:spacing w:val="-56"/>
                                <w:u w:val="single" w:color="404040"/>
                              </w:rPr>
                              <w:t xml:space="preserve"> </w:t>
                            </w:r>
                            <w:r>
                              <w:rPr>
                                <w:b/>
                                <w:color w:val="404040"/>
                                <w:u w:val="single" w:color="404040"/>
                              </w:rPr>
                              <w:t>Beginnings</w:t>
                            </w:r>
                          </w:p>
                          <w:p>
                            <w:pPr>
                              <w:pStyle w:val="11"/>
                              <w:rPr>
                                <w:rFonts w:ascii="Arial" w:hAnsi="Arial" w:cs="Arial"/>
                              </w:rPr>
                            </w:pPr>
                          </w:p>
                          <w:p>
                            <w:pPr>
                              <w:pStyle w:val="11"/>
                              <w:spacing w:before="1"/>
                              <w:ind w:left="145" w:right="143"/>
                              <w:rPr>
                                <w:rFonts w:ascii="Arial" w:hAnsi="Arial" w:cs="Arial"/>
                              </w:rPr>
                            </w:pPr>
                            <w:r>
                              <w:rPr>
                                <w:rFonts w:ascii="Arial" w:hAnsi="Arial" w:cs="Arial"/>
                                <w:color w:val="404040"/>
                              </w:rPr>
                              <w:t>ELL’S DIAMOND SHOP was started in 1931 by my uncle in Wewoka, OK.</w:t>
                            </w:r>
                          </w:p>
                          <w:p>
                            <w:pPr>
                              <w:pStyle w:val="11"/>
                              <w:rPr>
                                <w:rFonts w:ascii="Arial" w:hAnsi="Arial" w:cs="Arial"/>
                              </w:rPr>
                            </w:pPr>
                          </w:p>
                          <w:p>
                            <w:pPr>
                              <w:pStyle w:val="11"/>
                              <w:ind w:left="145" w:right="139"/>
                              <w:rPr>
                                <w:rFonts w:ascii="Arial" w:hAnsi="Arial" w:cs="Arial"/>
                              </w:rPr>
                            </w:pPr>
                            <w:r>
                              <w:rPr>
                                <w:rFonts w:ascii="Arial" w:hAnsi="Arial" w:cs="Arial"/>
                                <w:color w:val="404040"/>
                              </w:rPr>
                              <w:t>Seems like I was always in the store. I started playing around in the store around the age of 6. In 1964 I attended watchmaking school at Okmulgee Tech. Upon completing school in 1966,</w:t>
                            </w:r>
                          </w:p>
                          <w:p>
                            <w:pPr>
                              <w:pStyle w:val="11"/>
                              <w:spacing w:before="2"/>
                              <w:ind w:left="145"/>
                              <w:rPr>
                                <w:rFonts w:ascii="Arial" w:hAnsi="Arial" w:cs="Arial"/>
                              </w:rPr>
                            </w:pPr>
                            <w:r>
                              <w:rPr>
                                <w:rFonts w:ascii="Arial" w:hAnsi="Arial" w:cs="Arial"/>
                                <w:color w:val="404040"/>
                              </w:rPr>
                              <w:t>I returned to the store working full time.</w:t>
                            </w:r>
                          </w:p>
                          <w:p>
                            <w:pPr>
                              <w:pStyle w:val="11"/>
                              <w:spacing w:before="10"/>
                              <w:rPr>
                                <w:rFonts w:ascii="Arial" w:hAnsi="Arial" w:cs="Arial"/>
                                <w:sz w:val="21"/>
                              </w:rPr>
                            </w:pPr>
                          </w:p>
                          <w:p>
                            <w:pPr>
                              <w:pStyle w:val="11"/>
                              <w:ind w:left="145"/>
                              <w:rPr>
                                <w:rFonts w:ascii="Arial" w:hAnsi="Arial" w:cs="Arial"/>
                              </w:rPr>
                            </w:pPr>
                            <w:r>
                              <w:rPr>
                                <w:rFonts w:ascii="Arial" w:hAnsi="Arial" w:cs="Arial"/>
                                <w:color w:val="404040"/>
                              </w:rPr>
                              <w:t>In 1972, I purchased Ells Jewelry from my aunt and continued</w:t>
                            </w:r>
                          </w:p>
                          <w:p>
                            <w:pPr>
                              <w:pStyle w:val="11"/>
                              <w:ind w:left="145" w:right="163"/>
                              <w:rPr>
                                <w:rFonts w:ascii="Arial" w:hAnsi="Arial" w:cs="Arial"/>
                              </w:rPr>
                            </w:pPr>
                            <w:r>
                              <w:rPr>
                                <w:rFonts w:ascii="Arial" w:hAnsi="Arial" w:cs="Arial"/>
                                <w:color w:val="404040"/>
                              </w:rPr>
                              <w:t>to operate the store in Wewoka. In 1984 I decided to move the store to Shawnee where it remains today.</w:t>
                            </w:r>
                          </w:p>
                        </w:txbxContent>
                      </wps:txbx>
                      <wps:bodyPr vert="horz" lIns="0" tIns="0" rIns="0" bIns="0" anchor="t" anchorCtr="0" upright="1"/>
                    </wps:wsp>
                  </a:graphicData>
                </a:graphic>
              </wp:anchor>
            </w:drawing>
          </mc:Choice>
          <mc:Fallback>
            <w:pict>
              <v:shape id="Text Box 4" o:spid="_x0000_s1026" o:spt="202" type="#_x0000_t202" style="position:absolute;left:0pt;margin-left:223.05pt;margin-top:13.3pt;height:196.5pt;width:300pt;mso-position-horizontal-relative:page;mso-wrap-distance-bottom:0pt;mso-wrap-distance-top:0pt;z-index:-251625472;mso-width-relative:page;mso-height-relative:page;" filled="f" stroked="t" coordsize="21600,21600" o:gfxdata="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lFpBtoAAAAL&#10;AQAADwAAAAAAAAABACAAAAAiAAAAZHJzL2Rvd25yZXYueG1sUEsBAhQAFAAAAAgAh07iQFp44Esa&#10;AgAAVwQAAA4AAAAAAAAAAQAgAAAAKQEAAGRycy9lMm9Eb2MueG1sUEsFBgAAAAAGAAYAWQEAALUF&#10;AAAAAA==&#10;">
                <v:fill on="f" focussize="0,0"/>
                <v:stroke weight="0.5pt" color="#000000" joinstyle="miter"/>
                <v:imagedata o:title=""/>
                <o:lock v:ext="edit" aspectratio="f"/>
                <v:textbox inset="0mm,0mm,0mm,0mm">
                  <w:txbxContent>
                    <w:p>
                      <w:pPr>
                        <w:spacing w:before="70"/>
                        <w:ind w:left="145"/>
                        <w:rPr>
                          <w:b/>
                        </w:rPr>
                      </w:pPr>
                      <w:r>
                        <w:rPr>
                          <w:color w:val="404040"/>
                          <w:spacing w:val="-56"/>
                          <w:u w:val="single" w:color="404040"/>
                        </w:rPr>
                        <w:t xml:space="preserve"> </w:t>
                      </w:r>
                      <w:r>
                        <w:rPr>
                          <w:b/>
                          <w:color w:val="404040"/>
                          <w:u w:val="single" w:color="404040"/>
                        </w:rPr>
                        <w:t>Beginnings</w:t>
                      </w:r>
                    </w:p>
                    <w:p>
                      <w:pPr>
                        <w:pStyle w:val="11"/>
                        <w:rPr>
                          <w:rFonts w:ascii="Arial" w:hAnsi="Arial" w:cs="Arial"/>
                        </w:rPr>
                      </w:pPr>
                    </w:p>
                    <w:p>
                      <w:pPr>
                        <w:pStyle w:val="11"/>
                        <w:spacing w:before="1"/>
                        <w:ind w:left="145" w:right="143"/>
                        <w:rPr>
                          <w:rFonts w:ascii="Arial" w:hAnsi="Arial" w:cs="Arial"/>
                        </w:rPr>
                      </w:pPr>
                      <w:r>
                        <w:rPr>
                          <w:rFonts w:ascii="Arial" w:hAnsi="Arial" w:cs="Arial"/>
                          <w:color w:val="404040"/>
                        </w:rPr>
                        <w:t>ELL’S DIAMOND SHOP was started in 1931 by my uncle in Wewoka, OK.</w:t>
                      </w:r>
                    </w:p>
                    <w:p>
                      <w:pPr>
                        <w:pStyle w:val="11"/>
                        <w:rPr>
                          <w:rFonts w:ascii="Arial" w:hAnsi="Arial" w:cs="Arial"/>
                        </w:rPr>
                      </w:pPr>
                    </w:p>
                    <w:p>
                      <w:pPr>
                        <w:pStyle w:val="11"/>
                        <w:ind w:left="145" w:right="139"/>
                        <w:rPr>
                          <w:rFonts w:ascii="Arial" w:hAnsi="Arial" w:cs="Arial"/>
                        </w:rPr>
                      </w:pPr>
                      <w:r>
                        <w:rPr>
                          <w:rFonts w:ascii="Arial" w:hAnsi="Arial" w:cs="Arial"/>
                          <w:color w:val="404040"/>
                        </w:rPr>
                        <w:t>Seems like I was always in the store. I started playing around in the store around the age of 6. In 1964 I attended watchmaking school at Okmulgee Tech. Upon completing school in 1966,</w:t>
                      </w:r>
                    </w:p>
                    <w:p>
                      <w:pPr>
                        <w:pStyle w:val="11"/>
                        <w:spacing w:before="2"/>
                        <w:ind w:left="145"/>
                        <w:rPr>
                          <w:rFonts w:ascii="Arial" w:hAnsi="Arial" w:cs="Arial"/>
                        </w:rPr>
                      </w:pPr>
                      <w:r>
                        <w:rPr>
                          <w:rFonts w:ascii="Arial" w:hAnsi="Arial" w:cs="Arial"/>
                          <w:color w:val="404040"/>
                        </w:rPr>
                        <w:t>I returned to the store working full time.</w:t>
                      </w:r>
                    </w:p>
                    <w:p>
                      <w:pPr>
                        <w:pStyle w:val="11"/>
                        <w:spacing w:before="10"/>
                        <w:rPr>
                          <w:rFonts w:ascii="Arial" w:hAnsi="Arial" w:cs="Arial"/>
                          <w:sz w:val="21"/>
                        </w:rPr>
                      </w:pPr>
                    </w:p>
                    <w:p>
                      <w:pPr>
                        <w:pStyle w:val="11"/>
                        <w:ind w:left="145"/>
                        <w:rPr>
                          <w:rFonts w:ascii="Arial" w:hAnsi="Arial" w:cs="Arial"/>
                        </w:rPr>
                      </w:pPr>
                      <w:r>
                        <w:rPr>
                          <w:rFonts w:ascii="Arial" w:hAnsi="Arial" w:cs="Arial"/>
                          <w:color w:val="404040"/>
                        </w:rPr>
                        <w:t>In 1972, I purchased Ells Jewelry from my aunt and continued</w:t>
                      </w:r>
                    </w:p>
                    <w:p>
                      <w:pPr>
                        <w:pStyle w:val="11"/>
                        <w:ind w:left="145" w:right="163"/>
                        <w:rPr>
                          <w:rFonts w:ascii="Arial" w:hAnsi="Arial" w:cs="Arial"/>
                        </w:rPr>
                      </w:pPr>
                      <w:r>
                        <w:rPr>
                          <w:rFonts w:ascii="Arial" w:hAnsi="Arial" w:cs="Arial"/>
                          <w:color w:val="404040"/>
                        </w:rPr>
                        <w:t>to operate the store in Wewoka. In 1984 I decided to move the store to Shawnee where it remains today.</w:t>
                      </w:r>
                    </w:p>
                  </w:txbxContent>
                </v:textbox>
                <w10:wrap type="topAndBottom"/>
              </v:shape>
            </w:pict>
          </mc:Fallback>
        </mc:AlternateContent>
      </w:r>
    </w:p>
    <w:p>
      <w:pPr>
        <w:pStyle w:val="11"/>
        <w:spacing w:before="11"/>
        <w:rPr>
          <w:rFonts w:ascii="Arial" w:hAnsi="Arial" w:cs="Arial"/>
          <w:sz w:val="12"/>
        </w:rPr>
      </w:pPr>
    </w:p>
    <w:p>
      <w:pPr>
        <w:spacing w:before="87"/>
        <w:ind w:left="352"/>
        <w:rPr>
          <w:b/>
          <w:color w:val="404040"/>
          <w:u w:val="single" w:color="404040"/>
        </w:rPr>
      </w:pPr>
      <w:r>
        <w:rPr>
          <w:color w:val="404040"/>
          <w:spacing w:val="-56"/>
          <w:u w:val="single" w:color="404040"/>
        </w:rPr>
        <w:t xml:space="preserve"> </w:t>
      </w:r>
      <w:r>
        <w:rPr>
          <w:b/>
          <w:color w:val="404040"/>
          <w:u w:val="single" w:color="404040"/>
        </w:rPr>
        <w:t>Proud of Our Heritage</w:t>
      </w:r>
    </w:p>
    <w:p>
      <w:pPr>
        <w:spacing w:before="87"/>
        <w:ind w:left="352"/>
        <w:rPr>
          <w:b/>
          <w:color w:val="404040"/>
          <w:u w:val="single" w:color="404040"/>
        </w:rPr>
      </w:pPr>
    </w:p>
    <w:p>
      <w:pPr>
        <w:pStyle w:val="11"/>
        <w:ind w:left="352" w:right="89"/>
        <w:rPr>
          <w:rFonts w:ascii="Arial" w:hAnsi="Arial" w:cs="Arial"/>
        </w:rPr>
      </w:pPr>
      <w:r>
        <w:rPr>
          <w:rFonts w:ascii="Arial" w:hAnsi="Arial" w:cs="Arial"/>
          <w:color w:val="666666"/>
        </w:rPr>
        <w:t>For over 76 years, Ell's Jewelry has been one of the most trusted names in jewelry in the Shawnee region. We are a well-established jewelry store that has grown with our community from a small store to a multiple brand jewelry retailer.  We have served generations of families as their trusted jeweler for brilliant diamonds, beautiful fine jewelry, elegant watches, treasured gifts, custom made styles and expert jewelry repairs.  Ell's Jewelry is committed to make every customer "feel at home" with our personalized service and our classic to cutting edge jewelry designs.  At Ell's Jewelry our mission has always been a tradition of trust, high ethical standards, knowledge of our jewelry products and services, fair pricing and value to our customers.</w:t>
      </w:r>
    </w:p>
    <w:p>
      <w:pPr>
        <w:pStyle w:val="11"/>
        <w:spacing w:before="4"/>
        <w:rPr>
          <w:rFonts w:ascii="Arial" w:hAnsi="Arial" w:cs="Arial"/>
          <w:sz w:val="16"/>
        </w:rPr>
      </w:pPr>
    </w:p>
    <w:p>
      <w:pPr>
        <w:ind w:left="352"/>
        <w:rPr>
          <w:b/>
          <w:color w:val="404040"/>
          <w:u w:val="single" w:color="404040"/>
        </w:rPr>
      </w:pPr>
      <w:r>
        <w:rPr>
          <w:color w:val="404040"/>
          <w:spacing w:val="-56"/>
          <w:u w:val="single" w:color="404040"/>
        </w:rPr>
        <w:t xml:space="preserve"> </w:t>
      </w:r>
      <w:r>
        <w:rPr>
          <w:b/>
          <w:color w:val="404040"/>
          <w:u w:val="single" w:color="404040"/>
        </w:rPr>
        <w:t>Reflection</w:t>
      </w:r>
    </w:p>
    <w:p>
      <w:pPr>
        <w:ind w:left="352"/>
        <w:rPr>
          <w:b/>
          <w:color w:val="404040"/>
          <w:u w:val="single" w:color="404040"/>
        </w:rPr>
      </w:pPr>
    </w:p>
    <w:p>
      <w:pPr>
        <w:pStyle w:val="11"/>
        <w:ind w:left="352"/>
        <w:rPr>
          <w:rFonts w:ascii="Arial" w:hAnsi="Arial" w:cs="Arial"/>
        </w:rPr>
      </w:pPr>
      <w:r>
        <w:rPr>
          <w:rFonts w:ascii="Arial" w:hAnsi="Arial" w:cs="Arial"/>
          <w:color w:val="404040"/>
        </w:rPr>
        <w:t>In my 60 plus years I have seen many changes, from gold going from $35 an ounce to $2,000; watches from wind up watches to battery/quartz/digital, automatics; plain gold bands from $35 up: and quality 1 ct. diamonds from $1,000 to $60,000 (especially during the oil boom!!!).</w:t>
      </w:r>
    </w:p>
    <w:p>
      <w:pPr>
        <w:pStyle w:val="11"/>
        <w:spacing w:before="1"/>
        <w:rPr>
          <w:rFonts w:ascii="Arial" w:hAnsi="Arial" w:cs="Arial"/>
        </w:rPr>
      </w:pPr>
    </w:p>
    <w:p>
      <w:pPr>
        <w:pStyle w:val="11"/>
        <w:ind w:left="352" w:right="126"/>
        <w:rPr>
          <w:rFonts w:ascii="Arial" w:hAnsi="Arial" w:cs="Arial"/>
        </w:rPr>
      </w:pPr>
      <w:r>
        <w:rPr>
          <w:rFonts w:ascii="Arial" w:hAnsi="Arial" w:cs="Arial"/>
          <w:color w:val="404040"/>
        </w:rPr>
        <w:t>As I look back over the years and the many customers we have served, the friends we have made, so many rings sized, and jewelry restored--it has been a joy working all these years and making so many wonderful memories.</w:t>
      </w:r>
    </w:p>
    <w:p>
      <w:pPr>
        <w:pStyle w:val="11"/>
        <w:spacing w:before="12"/>
        <w:rPr>
          <w:rFonts w:ascii="Arial" w:hAnsi="Arial" w:cs="Arial"/>
          <w:sz w:val="21"/>
        </w:rPr>
      </w:pPr>
    </w:p>
    <w:p>
      <w:pPr>
        <w:ind w:left="352"/>
        <w:rPr>
          <w:b/>
          <w:color w:val="404040"/>
          <w:spacing w:val="-3"/>
          <w:u w:val="single" w:color="404040"/>
        </w:rPr>
      </w:pPr>
      <w:r>
        <w:rPr>
          <w:color w:val="404040"/>
          <w:spacing w:val="-56"/>
          <w:u w:val="single" w:color="404040"/>
        </w:rPr>
        <w:t xml:space="preserve"> </w:t>
      </w:r>
      <w:r>
        <w:rPr>
          <w:b/>
          <w:color w:val="404040"/>
          <w:spacing w:val="-3"/>
          <w:u w:val="single" w:color="404040"/>
        </w:rPr>
        <w:t>OJA</w:t>
      </w:r>
    </w:p>
    <w:p>
      <w:pPr>
        <w:ind w:left="352"/>
        <w:rPr>
          <w:b/>
          <w:color w:val="404040"/>
          <w:spacing w:val="-3"/>
          <w:u w:val="single" w:color="404040"/>
        </w:rPr>
      </w:pPr>
    </w:p>
    <w:p>
      <w:pPr>
        <w:pStyle w:val="11"/>
        <w:ind w:left="352" w:right="119"/>
        <w:rPr>
          <w:rFonts w:ascii="Arial" w:hAnsi="Arial" w:cs="Arial"/>
        </w:rPr>
      </w:pPr>
      <w:r>
        <w:rPr>
          <w:rFonts w:ascii="Arial" w:hAnsi="Arial" w:cs="Arial"/>
          <w:color w:val="404040"/>
        </w:rPr>
        <w:t>Over the years I have belonged to many different organizations, but without a doubt the Oklahoma Jewelers</w:t>
      </w:r>
      <w:r>
        <w:rPr>
          <w:rFonts w:ascii="Arial" w:hAnsi="Arial" w:cs="Arial"/>
          <w:color w:val="404040"/>
          <w:spacing w:val="-6"/>
        </w:rPr>
        <w:t xml:space="preserve"> </w:t>
      </w:r>
      <w:r>
        <w:rPr>
          <w:rFonts w:ascii="Arial" w:hAnsi="Arial" w:cs="Arial"/>
          <w:color w:val="404040"/>
        </w:rPr>
        <w:t>Association</w:t>
      </w:r>
      <w:r>
        <w:rPr>
          <w:rFonts w:ascii="Arial" w:hAnsi="Arial" w:cs="Arial"/>
          <w:color w:val="404040"/>
          <w:spacing w:val="-6"/>
        </w:rPr>
        <w:t xml:space="preserve"> </w:t>
      </w:r>
      <w:r>
        <w:rPr>
          <w:rFonts w:ascii="Arial" w:hAnsi="Arial" w:cs="Arial"/>
          <w:color w:val="404040"/>
        </w:rPr>
        <w:t>has</w:t>
      </w:r>
      <w:r>
        <w:rPr>
          <w:rFonts w:ascii="Arial" w:hAnsi="Arial" w:cs="Arial"/>
          <w:color w:val="404040"/>
          <w:spacing w:val="-8"/>
        </w:rPr>
        <w:t xml:space="preserve"> </w:t>
      </w:r>
      <w:r>
        <w:rPr>
          <w:rFonts w:ascii="Arial" w:hAnsi="Arial" w:cs="Arial"/>
          <w:color w:val="404040"/>
        </w:rPr>
        <w:t>been</w:t>
      </w:r>
      <w:r>
        <w:rPr>
          <w:rFonts w:ascii="Arial" w:hAnsi="Arial" w:cs="Arial"/>
          <w:color w:val="404040"/>
          <w:spacing w:val="-6"/>
        </w:rPr>
        <w:t xml:space="preserve"> </w:t>
      </w:r>
      <w:r>
        <w:rPr>
          <w:rFonts w:ascii="Arial" w:hAnsi="Arial" w:cs="Arial"/>
          <w:color w:val="404040"/>
        </w:rPr>
        <w:t>and</w:t>
      </w:r>
      <w:r>
        <w:rPr>
          <w:rFonts w:ascii="Arial" w:hAnsi="Arial" w:cs="Arial"/>
          <w:color w:val="404040"/>
          <w:spacing w:val="-9"/>
        </w:rPr>
        <w:t xml:space="preserve"> </w:t>
      </w:r>
      <w:r>
        <w:rPr>
          <w:rFonts w:ascii="Arial" w:hAnsi="Arial" w:cs="Arial"/>
          <w:color w:val="404040"/>
        </w:rPr>
        <w:t>continues</w:t>
      </w:r>
      <w:r>
        <w:rPr>
          <w:rFonts w:ascii="Arial" w:hAnsi="Arial" w:cs="Arial"/>
          <w:color w:val="404040"/>
          <w:spacing w:val="-7"/>
        </w:rPr>
        <w:t xml:space="preserve"> </w:t>
      </w:r>
      <w:r>
        <w:rPr>
          <w:rFonts w:ascii="Arial" w:hAnsi="Arial" w:cs="Arial"/>
          <w:color w:val="404040"/>
        </w:rPr>
        <w:t>to</w:t>
      </w:r>
      <w:r>
        <w:rPr>
          <w:rFonts w:ascii="Arial" w:hAnsi="Arial" w:cs="Arial"/>
          <w:color w:val="404040"/>
          <w:spacing w:val="-4"/>
        </w:rPr>
        <w:t xml:space="preserve"> </w:t>
      </w:r>
      <w:r>
        <w:rPr>
          <w:rFonts w:ascii="Arial" w:hAnsi="Arial" w:cs="Arial"/>
          <w:color w:val="404040"/>
        </w:rPr>
        <w:t>be</w:t>
      </w:r>
      <w:r>
        <w:rPr>
          <w:rFonts w:ascii="Arial" w:hAnsi="Arial" w:cs="Arial"/>
          <w:color w:val="404040"/>
          <w:spacing w:val="-8"/>
        </w:rPr>
        <w:t xml:space="preserve"> </w:t>
      </w:r>
      <w:r>
        <w:rPr>
          <w:rFonts w:ascii="Arial" w:hAnsi="Arial" w:cs="Arial"/>
          <w:color w:val="404040"/>
        </w:rPr>
        <w:t>the</w:t>
      </w:r>
      <w:r>
        <w:rPr>
          <w:rFonts w:ascii="Arial" w:hAnsi="Arial" w:cs="Arial"/>
          <w:color w:val="404040"/>
          <w:spacing w:val="-8"/>
        </w:rPr>
        <w:t xml:space="preserve"> </w:t>
      </w:r>
      <w:r>
        <w:rPr>
          <w:rFonts w:ascii="Arial" w:hAnsi="Arial" w:cs="Arial"/>
          <w:color w:val="404040"/>
        </w:rPr>
        <w:t>very</w:t>
      </w:r>
      <w:r>
        <w:rPr>
          <w:rFonts w:ascii="Arial" w:hAnsi="Arial" w:cs="Arial"/>
          <w:color w:val="404040"/>
          <w:spacing w:val="-5"/>
        </w:rPr>
        <w:t xml:space="preserve"> </w:t>
      </w:r>
      <w:r>
        <w:rPr>
          <w:rFonts w:ascii="Arial" w:hAnsi="Arial" w:cs="Arial"/>
          <w:color w:val="404040"/>
        </w:rPr>
        <w:t>best.</w:t>
      </w:r>
      <w:r>
        <w:rPr>
          <w:rFonts w:ascii="Arial" w:hAnsi="Arial" w:cs="Arial"/>
          <w:color w:val="404040"/>
          <w:spacing w:val="37"/>
        </w:rPr>
        <w:t xml:space="preserve"> </w:t>
      </w:r>
      <w:r>
        <w:rPr>
          <w:rFonts w:ascii="Arial" w:hAnsi="Arial" w:cs="Arial"/>
          <w:color w:val="404040"/>
        </w:rPr>
        <w:t>The</w:t>
      </w:r>
      <w:r>
        <w:rPr>
          <w:rFonts w:ascii="Arial" w:hAnsi="Arial" w:cs="Arial"/>
          <w:color w:val="404040"/>
          <w:spacing w:val="-8"/>
        </w:rPr>
        <w:t xml:space="preserve"> </w:t>
      </w:r>
      <w:r>
        <w:rPr>
          <w:rFonts w:ascii="Arial" w:hAnsi="Arial" w:cs="Arial"/>
          <w:color w:val="404040"/>
        </w:rPr>
        <w:t>friends</w:t>
      </w:r>
      <w:r>
        <w:rPr>
          <w:rFonts w:ascii="Arial" w:hAnsi="Arial" w:cs="Arial"/>
          <w:color w:val="404040"/>
          <w:spacing w:val="-8"/>
        </w:rPr>
        <w:t xml:space="preserve"> </w:t>
      </w:r>
      <w:r>
        <w:rPr>
          <w:rFonts w:ascii="Arial" w:hAnsi="Arial" w:cs="Arial"/>
          <w:color w:val="404040"/>
        </w:rPr>
        <w:t>I</w:t>
      </w:r>
      <w:r>
        <w:rPr>
          <w:rFonts w:ascii="Arial" w:hAnsi="Arial" w:cs="Arial"/>
          <w:color w:val="404040"/>
          <w:spacing w:val="-5"/>
        </w:rPr>
        <w:t xml:space="preserve"> </w:t>
      </w:r>
      <w:r>
        <w:rPr>
          <w:rFonts w:ascii="Arial" w:hAnsi="Arial" w:cs="Arial"/>
          <w:color w:val="404040"/>
        </w:rPr>
        <w:t>have</w:t>
      </w:r>
      <w:r>
        <w:rPr>
          <w:rFonts w:ascii="Arial" w:hAnsi="Arial" w:cs="Arial"/>
          <w:color w:val="404040"/>
          <w:spacing w:val="-7"/>
        </w:rPr>
        <w:t xml:space="preserve"> </w:t>
      </w:r>
      <w:r>
        <w:rPr>
          <w:rFonts w:ascii="Arial" w:hAnsi="Arial" w:cs="Arial"/>
          <w:color w:val="404040"/>
        </w:rPr>
        <w:t>made</w:t>
      </w:r>
      <w:r>
        <w:rPr>
          <w:rFonts w:ascii="Arial" w:hAnsi="Arial" w:cs="Arial"/>
          <w:color w:val="404040"/>
          <w:spacing w:val="-7"/>
        </w:rPr>
        <w:t xml:space="preserve"> </w:t>
      </w:r>
      <w:r>
        <w:rPr>
          <w:rFonts w:ascii="Arial" w:hAnsi="Arial" w:cs="Arial"/>
          <w:color w:val="404040"/>
        </w:rPr>
        <w:t>over</w:t>
      </w:r>
      <w:r>
        <w:rPr>
          <w:rFonts w:ascii="Arial" w:hAnsi="Arial" w:cs="Arial"/>
          <w:color w:val="404040"/>
          <w:spacing w:val="-8"/>
        </w:rPr>
        <w:t xml:space="preserve"> </w:t>
      </w:r>
      <w:r>
        <w:rPr>
          <w:rFonts w:ascii="Arial" w:hAnsi="Arial" w:cs="Arial"/>
          <w:color w:val="404040"/>
        </w:rPr>
        <w:t>the</w:t>
      </w:r>
      <w:r>
        <w:rPr>
          <w:rFonts w:ascii="Arial" w:hAnsi="Arial" w:cs="Arial"/>
          <w:color w:val="404040"/>
          <w:spacing w:val="-8"/>
        </w:rPr>
        <w:t xml:space="preserve"> </w:t>
      </w:r>
      <w:r>
        <w:rPr>
          <w:rFonts w:ascii="Arial" w:hAnsi="Arial" w:cs="Arial"/>
          <w:color w:val="404040"/>
        </w:rPr>
        <w:t>years</w:t>
      </w:r>
      <w:r>
        <w:rPr>
          <w:rFonts w:ascii="Arial" w:hAnsi="Arial" w:cs="Arial"/>
          <w:color w:val="404040"/>
          <w:spacing w:val="-8"/>
        </w:rPr>
        <w:t xml:space="preserve"> </w:t>
      </w:r>
      <w:r>
        <w:rPr>
          <w:rFonts w:ascii="Arial" w:hAnsi="Arial" w:cs="Arial"/>
          <w:color w:val="404040"/>
        </w:rPr>
        <w:t>and the comradery cannot be matched.  Whenever I needed a question answered, I could call any OJA Jeweler and my question for genuine help.</w:t>
      </w:r>
    </w:p>
    <w:p>
      <w:pPr>
        <w:pStyle w:val="11"/>
        <w:spacing w:before="1"/>
        <w:rPr>
          <w:rFonts w:ascii="Arial" w:hAnsi="Arial" w:cs="Arial"/>
        </w:rPr>
      </w:pPr>
    </w:p>
    <w:p>
      <w:pPr>
        <w:pStyle w:val="11"/>
        <w:ind w:left="352" w:right="126"/>
        <w:rPr>
          <w:rFonts w:ascii="Arial" w:hAnsi="Arial" w:cs="Arial"/>
        </w:rPr>
      </w:pPr>
      <w:r>
        <w:rPr>
          <w:rFonts w:ascii="Arial" w:hAnsi="Arial" w:cs="Arial"/>
          <w:color w:val="404040"/>
        </w:rPr>
        <w:t>Having been a member of the OJA for many years, it has been my pleasure to serve on the Board of Directors until 2020, and as President from 2016-2017.</w:t>
      </w:r>
    </w:p>
    <w:p>
      <w:pPr>
        <w:pStyle w:val="11"/>
        <w:spacing w:before="11"/>
        <w:rPr>
          <w:rFonts w:ascii="Arial" w:hAnsi="Arial" w:cs="Arial"/>
          <w:sz w:val="21"/>
        </w:rPr>
      </w:pPr>
    </w:p>
    <w:p>
      <w:pPr>
        <w:pStyle w:val="11"/>
        <w:ind w:left="352" w:right="125"/>
        <w:rPr>
          <w:rFonts w:ascii="Arial" w:hAnsi="Arial" w:cs="Arial"/>
          <w:color w:val="404040"/>
        </w:rPr>
      </w:pPr>
      <w:r>
        <w:rPr>
          <w:rFonts w:ascii="Arial" w:hAnsi="Arial" w:cs="Arial"/>
          <w:color w:val="404040"/>
        </w:rPr>
        <w:t>If you are not a member of OJA I would highly recommend you join and learn the many new ways to improve your business from fellow members and through our seminars and conventions where they bring in the some of the best speakers in the industry.  It is some of the best money you can spend on yourself and your business.</w:t>
      </w:r>
    </w:p>
    <w:p>
      <w:pPr>
        <w:pStyle w:val="11"/>
        <w:ind w:left="352" w:right="125"/>
        <w:rPr>
          <w:rFonts w:ascii="Arial" w:hAnsi="Arial" w:cs="Arial"/>
          <w:color w:val="404040"/>
        </w:rPr>
      </w:pPr>
    </w:p>
    <w:p>
      <w:pPr>
        <w:pStyle w:val="11"/>
        <w:ind w:left="352" w:right="125"/>
        <w:jc w:val="center"/>
        <w:rPr>
          <w:rFonts w:ascii="Arial" w:hAnsi="Arial" w:cs="Arial"/>
        </w:rPr>
      </w:pPr>
      <w:r>
        <w:rPr>
          <w:rFonts w:ascii="Arial" w:hAnsi="Arial" w:cs="Arial"/>
          <w:color w:val="404040"/>
        </w:rPr>
        <w:t>Visit our website to learn more:  www.ellsjewelry.com</w:t>
      </w:r>
    </w:p>
    <w:p>
      <w:pPr>
        <w:pStyle w:val="11"/>
        <w:spacing w:before="2"/>
        <w:rPr>
          <w:sz w:val="20"/>
        </w:rPr>
        <w:sectPr>
          <w:pgSz w:w="11910" w:h="16840"/>
          <w:pgMar w:top="1008" w:right="1008" w:bottom="1008" w:left="1008" w:header="720" w:footer="720" w:gutter="0"/>
          <w:cols w:space="720" w:num="1"/>
        </w:sectPr>
      </w:pPr>
      <w:r>
        <w:rPr>
          <w:bCs/>
        </w:rPr>
        <mc:AlternateContent>
          <mc:Choice Requires="wps">
            <w:drawing>
              <wp:anchor distT="0" distB="0" distL="114300" distR="114300" simplePos="0" relativeHeight="251686912" behindDoc="0" locked="0" layoutInCell="1" allowOverlap="1">
                <wp:simplePos x="0" y="0"/>
                <wp:positionH relativeFrom="page">
                  <wp:posOffset>3973830</wp:posOffset>
                </wp:positionH>
                <wp:positionV relativeFrom="paragraph">
                  <wp:posOffset>134620</wp:posOffset>
                </wp:positionV>
                <wp:extent cx="28575" cy="7620"/>
                <wp:effectExtent l="0" t="0" r="0" b="0"/>
                <wp:wrapNone/>
                <wp:docPr id="14" name="Rectangles 5"/>
                <wp:cNvGraphicFramePr/>
                <a:graphic xmlns:a="http://schemas.openxmlformats.org/drawingml/2006/main">
                  <a:graphicData uri="http://schemas.microsoft.com/office/word/2010/wordprocessingShape">
                    <wps:wsp>
                      <wps:cNvSpPr/>
                      <wps:spPr>
                        <a:xfrm>
                          <a:off x="0" y="0"/>
                          <a:ext cx="28575" cy="7620"/>
                        </a:xfrm>
                        <a:prstGeom prst="rect">
                          <a:avLst/>
                        </a:prstGeom>
                        <a:solidFill>
                          <a:srgbClr val="404040"/>
                        </a:solidFill>
                        <a:ln>
                          <a:noFill/>
                        </a:ln>
                      </wps:spPr>
                      <wps:bodyPr upright="1"/>
                    </wps:wsp>
                  </a:graphicData>
                </a:graphic>
              </wp:anchor>
            </w:drawing>
          </mc:Choice>
          <mc:Fallback>
            <w:pict>
              <v:rect id="Rectangles 5" o:spid="_x0000_s1026" o:spt="1" style="position:absolute;left:0pt;margin-left:312.9pt;margin-top:10.6pt;height:0.6pt;width:2.25pt;mso-position-horizontal-relative:page;z-index:251686912;mso-width-relative:page;mso-height-relative:page;" fillcolor="#404040" filled="t" stroked="f" coordsize="21600,21600" o:gfxdata="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gi2fdcAAAAJAQAA&#10;DwAAAAAAAAABACAAAAAiAAAAZHJzL2Rvd25yZXYueG1sUEsBAhQAFAAAAAgAh07iQNzOE+eoAQAA&#10;YAMAAA4AAAAAAAAAAQAgAAAAJgEAAGRycy9lMm9Eb2MueG1sUEsFBgAAAAAGAAYAWQEAAEAFAAAA&#10;AA==&#10;">
                <v:fill on="t" focussize="0,0"/>
                <v:stroke on="f"/>
                <v:imagedata o:title=""/>
                <o:lock v:ext="edit" aspectratio="f"/>
              </v:rect>
            </w:pict>
          </mc:Fallback>
        </mc:AlternateContent>
      </w:r>
    </w:p>
    <w:p>
      <w:pPr>
        <w:spacing w:before="9"/>
        <w:ind w:left="225"/>
        <w:jc w:val="center"/>
        <w:rPr>
          <w:rFonts w:ascii="Calibri"/>
          <w:b/>
          <w:sz w:val="32"/>
        </w:rPr>
      </w:pPr>
      <w:r>
        <w:rPr>
          <w:rFonts w:ascii="Calibri"/>
          <w:b/>
          <w:color w:val="FF0F11"/>
          <w:sz w:val="32"/>
        </w:rPr>
        <w:t>Vendor Spotlight: Color Vision</w:t>
      </w:r>
    </w:p>
    <w:p>
      <w:pPr>
        <w:pStyle w:val="3"/>
        <w:spacing w:before="19"/>
        <w:ind w:left="225"/>
      </w:pPr>
      <w:r>
        <w:rPr>
          <w:color w:val="404040"/>
        </w:rPr>
        <w:t>" The Birth of Color Visions "</w:t>
      </w:r>
    </w:p>
    <w:p>
      <w:pPr>
        <w:pStyle w:val="11"/>
        <w:spacing w:before="6"/>
        <w:rPr>
          <w:b/>
          <w:sz w:val="23"/>
        </w:rPr>
      </w:pPr>
    </w:p>
    <w:p>
      <w:pPr>
        <w:ind w:left="227"/>
        <w:jc w:val="center"/>
        <w:rPr>
          <w:rFonts w:ascii="Calibri"/>
          <w:i/>
        </w:rPr>
      </w:pPr>
      <w:r>
        <w:rPr>
          <w:rFonts w:ascii="Calibri"/>
          <w:i/>
          <w:color w:val="404040"/>
        </w:rPr>
        <w:t>By Dale</w:t>
      </w:r>
      <w:r>
        <w:rPr>
          <w:rFonts w:ascii="Calibri"/>
          <w:i/>
          <w:color w:val="404040"/>
          <w:spacing w:val="-3"/>
        </w:rPr>
        <w:t xml:space="preserve"> </w:t>
      </w:r>
      <w:r>
        <w:rPr>
          <w:rFonts w:ascii="Calibri"/>
          <w:i/>
          <w:color w:val="404040"/>
        </w:rPr>
        <w:t>Holland</w:t>
      </w:r>
    </w:p>
    <w:p>
      <w:pPr>
        <w:pStyle w:val="11"/>
        <w:spacing w:before="10"/>
        <w:rPr>
          <w:rFonts w:ascii="Arial" w:hAnsi="Arial" w:cs="Arial"/>
          <w:i/>
          <w:sz w:val="23"/>
        </w:rPr>
      </w:pPr>
    </w:p>
    <w:p>
      <w:pPr>
        <w:pStyle w:val="7"/>
        <w:spacing w:before="1"/>
        <w:ind w:right="228"/>
        <w:rPr>
          <w:rFonts w:ascii="Arial" w:hAnsi="Arial" w:cs="Arial"/>
        </w:rPr>
      </w:pPr>
      <w:r>
        <w:rPr>
          <w:rFonts w:ascii="Arial" w:hAnsi="Arial" w:cs="Arial"/>
          <w:color w:val="404040"/>
        </w:rPr>
        <w:t>From 1971 to 1982 I taught English and coached HS football and track in Oklahoma and Texas. But in the summer of 1982, my life changed forever. I had learned about a school in Santa Monica that taught gemology, and my life hasn't been the same</w:t>
      </w:r>
      <w:r>
        <w:rPr>
          <w:rFonts w:ascii="Arial" w:hAnsi="Arial" w:cs="Arial"/>
          <w:color w:val="404040"/>
          <w:spacing w:val="-6"/>
        </w:rPr>
        <w:t xml:space="preserve"> </w:t>
      </w:r>
      <w:r>
        <w:rPr>
          <w:rFonts w:ascii="Arial" w:hAnsi="Arial" w:cs="Arial"/>
          <w:color w:val="404040"/>
        </w:rPr>
        <w:t>since.</w:t>
      </w:r>
    </w:p>
    <w:p>
      <w:pPr>
        <w:pStyle w:val="11"/>
        <w:spacing w:before="11"/>
        <w:rPr>
          <w:rFonts w:ascii="Arial" w:hAnsi="Arial" w:cs="Arial"/>
          <w:sz w:val="23"/>
        </w:rPr>
      </w:pPr>
    </w:p>
    <w:p>
      <w:pPr>
        <w:ind w:left="352"/>
        <w:rPr>
          <w:sz w:val="24"/>
        </w:rPr>
      </w:pPr>
      <w:r>
        <w:rPr>
          <w:color w:val="404040"/>
          <w:sz w:val="24"/>
        </w:rPr>
        <w:t>After arriving there in late May of 1982, I realized that there were many more opportunities available upon graduation, such as retail employment, wholesale, and even buying and cutting and selling precious stones.  That was right up my alley!</w:t>
      </w:r>
    </w:p>
    <w:p>
      <w:pPr>
        <w:pStyle w:val="11"/>
        <w:spacing w:before="2"/>
        <w:rPr>
          <w:rFonts w:ascii="Arial" w:hAnsi="Arial" w:cs="Arial"/>
          <w:sz w:val="24"/>
        </w:rPr>
      </w:pPr>
    </w:p>
    <w:p>
      <w:pPr>
        <w:ind w:left="352"/>
        <w:rPr>
          <w:sz w:val="24"/>
        </w:rPr>
      </w:pPr>
      <w:r>
        <w:rPr>
          <w:color w:val="404040"/>
          <w:sz w:val="24"/>
        </w:rPr>
        <w:t>The GIA offered a Placement office that had many jobs listed all over the country. This placement service was how I found my first job.  I was interviewed and hired by a man who had grown up in Tanzania. Abe Suleman of Tuckman International offered me a job, and said, "We are going to learn this business together!”   had never been in this business but he was a very seasoned salesman and a formidable negotiator.</w:t>
      </w:r>
    </w:p>
    <w:p>
      <w:pPr>
        <w:pStyle w:val="11"/>
        <w:spacing w:before="11"/>
        <w:rPr>
          <w:rFonts w:ascii="Arial" w:hAnsi="Arial" w:cs="Arial"/>
          <w:sz w:val="23"/>
        </w:rPr>
      </w:pPr>
    </w:p>
    <w:p>
      <w:pPr>
        <w:spacing w:before="1"/>
        <w:ind w:left="352" w:right="406"/>
        <w:rPr>
          <w:sz w:val="24"/>
        </w:rPr>
      </w:pPr>
      <w:r>
        <w:rPr>
          <w:color w:val="404040"/>
          <w:sz w:val="24"/>
        </w:rPr>
        <w:t>Within seven months he gave me the opportunity to travel with him on a buying trip. We were gone for about six weeks.  My first step onto foreign soil was Hong Kong, and from there we traveled to Thailand, India, and East Africa.  This was a life changing experience for me.  Besides learning about the gem business in many places, I had the pleasure to meet and experience so many cultures which stay with me today.</w:t>
      </w:r>
    </w:p>
    <w:p>
      <w:pPr>
        <w:pStyle w:val="11"/>
        <w:spacing w:before="11"/>
        <w:rPr>
          <w:rFonts w:ascii="Arial" w:hAnsi="Arial" w:cs="Arial"/>
          <w:sz w:val="23"/>
        </w:rPr>
      </w:pPr>
    </w:p>
    <w:p>
      <w:pPr>
        <w:ind w:left="352"/>
        <w:rPr>
          <w:color w:val="404040"/>
          <w:sz w:val="24"/>
        </w:rPr>
      </w:pPr>
      <w:r>
        <w:rPr>
          <w:color w:val="404040"/>
          <w:sz w:val="24"/>
        </w:rPr>
        <w:t>After several other buying trips including trips to key mining areas, and a couple of years on</w:t>
      </w:r>
      <w:r>
        <w:rPr>
          <w:color w:val="404040"/>
          <w:spacing w:val="-38"/>
          <w:sz w:val="24"/>
        </w:rPr>
        <w:t xml:space="preserve"> </w:t>
      </w:r>
      <w:r>
        <w:rPr>
          <w:color w:val="404040"/>
          <w:sz w:val="24"/>
        </w:rPr>
        <w:t>the road, I felt it was time to adventure out on my own.  So in the summer of 1985 my wife Patricia and I opened Color Visions.  It was a good decision.  We have participated in the AGTA Atlanta,</w:t>
      </w:r>
      <w:r>
        <w:rPr>
          <w:color w:val="404040"/>
          <w:spacing w:val="-19"/>
          <w:sz w:val="24"/>
        </w:rPr>
        <w:t xml:space="preserve"> </w:t>
      </w:r>
      <w:r>
        <w:rPr>
          <w:color w:val="404040"/>
          <w:sz w:val="24"/>
        </w:rPr>
        <w:t xml:space="preserve">New York, and the Pacific shows, as well as several state shows.  Over the years, our many friendships in this business will last a lifetime!  </w:t>
      </w:r>
    </w:p>
    <w:p>
      <w:pPr>
        <w:ind w:left="352"/>
        <w:rPr>
          <w:color w:val="404040"/>
          <w:sz w:val="24"/>
        </w:rPr>
      </w:pPr>
    </w:p>
    <w:p>
      <w:pPr>
        <w:ind w:left="352"/>
        <w:rPr>
          <w:sz w:val="24"/>
        </w:rPr>
      </w:pPr>
      <w:r>
        <w:rPr>
          <w:color w:val="404040"/>
          <w:sz w:val="24"/>
        </w:rPr>
        <w:t>It has been a blessing and a pleasure to meet and develop all of our friendships in this business, and especially many my friends and customers in Oklahoma.</w:t>
      </w:r>
    </w:p>
    <w:p>
      <w:pPr>
        <w:pStyle w:val="11"/>
        <w:rPr>
          <w:rFonts w:ascii="Arial" w:hAnsi="Arial" w:cs="Arial"/>
          <w:sz w:val="24"/>
        </w:rPr>
      </w:pPr>
    </w:p>
    <w:p>
      <w:pPr>
        <w:ind w:left="352"/>
        <w:rPr>
          <w:sz w:val="24"/>
        </w:rPr>
      </w:pPr>
      <w:r>
        <w:rPr>
          <w:color w:val="404040"/>
          <w:sz w:val="24"/>
        </w:rPr>
        <w:t>Sincerely,</w:t>
      </w:r>
    </w:p>
    <w:p>
      <w:pPr>
        <w:pStyle w:val="11"/>
        <w:rPr>
          <w:rFonts w:ascii="Arial" w:hAnsi="Arial" w:cs="Arial"/>
          <w:sz w:val="23"/>
        </w:rPr>
      </w:pPr>
    </w:p>
    <w:p>
      <w:pPr>
        <w:ind w:left="352"/>
        <w:rPr>
          <w:rFonts w:ascii="Bradley Hand ITC" w:hAnsi="Bradley Hand ITC" w:cs="Bradley Hand ITC"/>
          <w:b/>
          <w:sz w:val="32"/>
          <w:szCs w:val="32"/>
        </w:rPr>
      </w:pPr>
      <w:r>
        <w:rPr>
          <w:rFonts w:ascii="Bradley Hand ITC" w:hAnsi="Bradley Hand ITC" w:cs="Bradley Hand ITC"/>
          <w:b/>
          <w:color w:val="404040"/>
          <w:spacing w:val="-1"/>
          <w:w w:val="99"/>
          <w:sz w:val="32"/>
          <w:szCs w:val="32"/>
        </w:rPr>
        <w:t>D</w:t>
      </w:r>
      <w:r>
        <w:rPr>
          <w:rFonts w:ascii="Bradley Hand ITC" w:hAnsi="Bradley Hand ITC" w:cs="Bradley Hand ITC"/>
          <w:b/>
          <w:smallCaps/>
          <w:color w:val="404040"/>
          <w:w w:val="87"/>
          <w:sz w:val="32"/>
          <w:szCs w:val="32"/>
        </w:rPr>
        <w:t>a</w:t>
      </w:r>
      <w:r>
        <w:rPr>
          <w:rFonts w:ascii="Bradley Hand ITC" w:hAnsi="Bradley Hand ITC" w:cs="Bradley Hand ITC"/>
          <w:b/>
          <w:color w:val="404040"/>
          <w:spacing w:val="-1"/>
          <w:w w:val="99"/>
          <w:sz w:val="32"/>
          <w:szCs w:val="32"/>
        </w:rPr>
        <w:t>l</w:t>
      </w:r>
      <w:r>
        <w:rPr>
          <w:rFonts w:ascii="Bradley Hand ITC" w:hAnsi="Bradley Hand ITC" w:cs="Bradley Hand ITC"/>
          <w:b/>
          <w:color w:val="404040"/>
          <w:w w:val="99"/>
          <w:sz w:val="32"/>
          <w:szCs w:val="32"/>
        </w:rPr>
        <w:t>e</w:t>
      </w:r>
      <w:r>
        <w:rPr>
          <w:rFonts w:ascii="Bradley Hand ITC" w:hAnsi="Bradley Hand ITC" w:cs="Bradley Hand ITC"/>
          <w:b/>
          <w:color w:val="404040"/>
          <w:spacing w:val="1"/>
          <w:sz w:val="32"/>
          <w:szCs w:val="32"/>
        </w:rPr>
        <w:t xml:space="preserve"> </w:t>
      </w:r>
      <w:r>
        <w:rPr>
          <w:rFonts w:ascii="Bradley Hand ITC" w:hAnsi="Bradley Hand ITC" w:cs="Bradley Hand ITC"/>
          <w:b/>
          <w:smallCaps/>
          <w:color w:val="404040"/>
          <w:w w:val="87"/>
          <w:sz w:val="32"/>
          <w:szCs w:val="32"/>
        </w:rPr>
        <w:t>a</w:t>
      </w:r>
      <w:r>
        <w:rPr>
          <w:rFonts w:ascii="Bradley Hand ITC" w:hAnsi="Bradley Hand ITC" w:cs="Bradley Hand ITC"/>
          <w:b/>
          <w:color w:val="404040"/>
          <w:spacing w:val="-1"/>
          <w:w w:val="99"/>
          <w:sz w:val="32"/>
          <w:szCs w:val="32"/>
        </w:rPr>
        <w:t>n</w:t>
      </w:r>
      <w:r>
        <w:rPr>
          <w:rFonts w:ascii="Bradley Hand ITC" w:hAnsi="Bradley Hand ITC" w:cs="Bradley Hand ITC"/>
          <w:b/>
          <w:color w:val="404040"/>
          <w:w w:val="99"/>
          <w:sz w:val="32"/>
          <w:szCs w:val="32"/>
        </w:rPr>
        <w:t>d</w:t>
      </w:r>
      <w:r>
        <w:rPr>
          <w:rFonts w:ascii="Bradley Hand ITC" w:hAnsi="Bradley Hand ITC" w:cs="Bradley Hand ITC"/>
          <w:b/>
          <w:color w:val="404040"/>
          <w:spacing w:val="1"/>
          <w:sz w:val="32"/>
          <w:szCs w:val="32"/>
        </w:rPr>
        <w:t xml:space="preserve"> </w:t>
      </w:r>
      <w:r>
        <w:rPr>
          <w:rFonts w:ascii="Bradley Hand ITC" w:hAnsi="Bradley Hand ITC" w:cs="Bradley Hand ITC"/>
          <w:b/>
          <w:smallCaps/>
          <w:color w:val="404040"/>
          <w:w w:val="93"/>
          <w:sz w:val="32"/>
          <w:szCs w:val="32"/>
        </w:rPr>
        <w:t>P</w:t>
      </w:r>
      <w:r>
        <w:rPr>
          <w:rFonts w:ascii="Bradley Hand ITC" w:hAnsi="Bradley Hand ITC" w:cs="Bradley Hand ITC"/>
          <w:b/>
          <w:smallCaps/>
          <w:color w:val="404040"/>
          <w:spacing w:val="1"/>
          <w:w w:val="93"/>
          <w:sz w:val="32"/>
          <w:szCs w:val="32"/>
        </w:rPr>
        <w:t>a</w:t>
      </w:r>
      <w:r>
        <w:rPr>
          <w:rFonts w:ascii="Bradley Hand ITC" w:hAnsi="Bradley Hand ITC" w:cs="Bradley Hand ITC"/>
          <w:b/>
          <w:color w:val="404040"/>
          <w:spacing w:val="-1"/>
          <w:w w:val="99"/>
          <w:sz w:val="32"/>
          <w:szCs w:val="32"/>
        </w:rPr>
        <w:t>tr</w:t>
      </w:r>
      <w:r>
        <w:rPr>
          <w:rFonts w:ascii="Bradley Hand ITC" w:hAnsi="Bradley Hand ITC" w:cs="Bradley Hand ITC"/>
          <w:b/>
          <w:color w:val="404040"/>
          <w:spacing w:val="-2"/>
          <w:w w:val="99"/>
          <w:sz w:val="32"/>
          <w:szCs w:val="32"/>
        </w:rPr>
        <w:t>i</w:t>
      </w:r>
      <w:r>
        <w:rPr>
          <w:rFonts w:ascii="Bradley Hand ITC" w:hAnsi="Bradley Hand ITC" w:cs="Bradley Hand ITC"/>
          <w:b/>
          <w:color w:val="404040"/>
          <w:spacing w:val="-1"/>
          <w:w w:val="99"/>
          <w:sz w:val="32"/>
          <w:szCs w:val="32"/>
        </w:rPr>
        <w:t>c</w:t>
      </w:r>
      <w:r>
        <w:rPr>
          <w:rFonts w:ascii="Bradley Hand ITC" w:hAnsi="Bradley Hand ITC" w:cs="Bradley Hand ITC"/>
          <w:b/>
          <w:color w:val="404040"/>
          <w:spacing w:val="-2"/>
          <w:w w:val="99"/>
          <w:sz w:val="32"/>
          <w:szCs w:val="32"/>
        </w:rPr>
        <w:t>i</w:t>
      </w:r>
      <w:r>
        <w:rPr>
          <w:rFonts w:ascii="Bradley Hand ITC" w:hAnsi="Bradley Hand ITC" w:cs="Bradley Hand ITC"/>
          <w:b/>
          <w:smallCaps/>
          <w:color w:val="404040"/>
          <w:w w:val="87"/>
          <w:sz w:val="32"/>
          <w:szCs w:val="32"/>
        </w:rPr>
        <w:t>a</w:t>
      </w:r>
      <w:r>
        <w:rPr>
          <w:rFonts w:ascii="Bradley Hand ITC" w:hAnsi="Bradley Hand ITC" w:cs="Bradley Hand ITC"/>
          <w:b/>
          <w:color w:val="404040"/>
          <w:spacing w:val="1"/>
          <w:sz w:val="32"/>
          <w:szCs w:val="32"/>
        </w:rPr>
        <w:t xml:space="preserve"> </w:t>
      </w:r>
      <w:r>
        <w:rPr>
          <w:rFonts w:ascii="Bradley Hand ITC" w:hAnsi="Bradley Hand ITC" w:cs="Bradley Hand ITC"/>
          <w:b/>
          <w:color w:val="404040"/>
          <w:spacing w:val="-1"/>
          <w:w w:val="99"/>
          <w:sz w:val="32"/>
          <w:szCs w:val="32"/>
        </w:rPr>
        <w:t>Ho</w:t>
      </w:r>
      <w:r>
        <w:rPr>
          <w:rFonts w:ascii="Bradley Hand ITC" w:hAnsi="Bradley Hand ITC" w:cs="Bradley Hand ITC"/>
          <w:b/>
          <w:color w:val="404040"/>
          <w:spacing w:val="1"/>
          <w:w w:val="99"/>
          <w:sz w:val="32"/>
          <w:szCs w:val="32"/>
        </w:rPr>
        <w:t>l</w:t>
      </w:r>
      <w:r>
        <w:rPr>
          <w:rFonts w:ascii="Bradley Hand ITC" w:hAnsi="Bradley Hand ITC" w:cs="Bradley Hand ITC"/>
          <w:b/>
          <w:color w:val="404040"/>
          <w:spacing w:val="-1"/>
          <w:w w:val="99"/>
          <w:sz w:val="32"/>
          <w:szCs w:val="32"/>
        </w:rPr>
        <w:t>l</w:t>
      </w:r>
      <w:r>
        <w:rPr>
          <w:rFonts w:ascii="Bradley Hand ITC" w:hAnsi="Bradley Hand ITC" w:cs="Bradley Hand ITC"/>
          <w:b/>
          <w:smallCaps/>
          <w:color w:val="404040"/>
          <w:spacing w:val="-2"/>
          <w:w w:val="87"/>
          <w:sz w:val="32"/>
          <w:szCs w:val="32"/>
        </w:rPr>
        <w:t>a</w:t>
      </w:r>
      <w:r>
        <w:rPr>
          <w:rFonts w:ascii="Bradley Hand ITC" w:hAnsi="Bradley Hand ITC" w:cs="Bradley Hand ITC"/>
          <w:b/>
          <w:color w:val="404040"/>
          <w:spacing w:val="-1"/>
          <w:w w:val="99"/>
          <w:sz w:val="32"/>
          <w:szCs w:val="32"/>
        </w:rPr>
        <w:t>n</w:t>
      </w:r>
      <w:r>
        <w:rPr>
          <w:rFonts w:ascii="Bradley Hand ITC" w:hAnsi="Bradley Hand ITC" w:cs="Bradley Hand ITC"/>
          <w:b/>
          <w:color w:val="404040"/>
          <w:w w:val="99"/>
          <w:sz w:val="32"/>
          <w:szCs w:val="32"/>
        </w:rPr>
        <w:t>d</w:t>
      </w:r>
    </w:p>
    <w:p>
      <w:pPr>
        <w:pStyle w:val="11"/>
        <w:spacing w:before="7"/>
        <w:rPr>
          <w:rFonts w:ascii="Arial" w:hAnsi="Arial" w:cs="Arial"/>
          <w:b/>
          <w:sz w:val="28"/>
        </w:rPr>
      </w:pPr>
    </w:p>
    <w:p>
      <w:pPr>
        <w:ind w:left="223"/>
        <w:jc w:val="center"/>
        <w:rPr>
          <w:b/>
          <w:sz w:val="36"/>
        </w:rPr>
      </w:pPr>
      <w:r>
        <w:rPr>
          <w:b/>
          <w:color w:val="04FF76"/>
          <w:sz w:val="36"/>
        </w:rPr>
        <w:t>Color Visions</w:t>
      </w:r>
    </w:p>
    <w:p>
      <w:pPr>
        <w:pStyle w:val="11"/>
        <w:spacing w:before="9"/>
        <w:rPr>
          <w:rFonts w:ascii="Arial" w:hAnsi="Arial" w:cs="Arial"/>
          <w:b/>
          <w:sz w:val="31"/>
        </w:rPr>
      </w:pPr>
    </w:p>
    <w:p>
      <w:pPr>
        <w:spacing w:before="1"/>
        <w:ind w:left="225"/>
        <w:jc w:val="center"/>
        <w:rPr>
          <w:b/>
          <w:sz w:val="24"/>
        </w:rPr>
      </w:pPr>
      <w:r>
        <w:rPr>
          <w:b/>
          <w:color w:val="04FF76"/>
          <w:sz w:val="24"/>
        </w:rPr>
        <w:t>" A Passion for Perfection "</w:t>
      </w:r>
    </w:p>
    <w:p>
      <w:pPr>
        <w:pStyle w:val="11"/>
        <w:spacing w:before="11"/>
        <w:rPr>
          <w:rFonts w:ascii="Arial" w:hAnsi="Arial" w:cs="Arial"/>
          <w:b/>
          <w:sz w:val="28"/>
        </w:rPr>
      </w:pPr>
    </w:p>
    <w:p>
      <w:pPr>
        <w:pStyle w:val="11"/>
        <w:ind w:left="4509" w:right="4281" w:hanging="3"/>
        <w:jc w:val="center"/>
        <w:rPr>
          <w:rFonts w:ascii="Arial" w:hAnsi="Arial" w:cs="Arial"/>
        </w:rPr>
      </w:pPr>
      <w:r>
        <w:rPr>
          <w:rFonts w:ascii="Arial" w:hAnsi="Arial" w:cs="Arial"/>
        </w:rPr>
        <w:t>Color Visions PO Box</w:t>
      </w:r>
      <w:r>
        <w:rPr>
          <w:rFonts w:ascii="Arial" w:hAnsi="Arial" w:cs="Arial"/>
          <w:spacing w:val="10"/>
        </w:rPr>
        <w:t xml:space="preserve"> </w:t>
      </w:r>
      <w:r>
        <w:rPr>
          <w:rFonts w:ascii="Arial" w:hAnsi="Arial" w:cs="Arial"/>
          <w:spacing w:val="-5"/>
        </w:rPr>
        <w:t>32864</w:t>
      </w:r>
    </w:p>
    <w:p>
      <w:pPr>
        <w:pStyle w:val="11"/>
        <w:spacing w:before="1"/>
        <w:ind w:left="3917" w:right="3691"/>
        <w:jc w:val="center"/>
        <w:rPr>
          <w:rFonts w:ascii="Arial" w:hAnsi="Arial" w:cs="Arial"/>
        </w:rPr>
      </w:pPr>
      <w:r>
        <w:rPr>
          <w:rFonts w:ascii="Arial" w:hAnsi="Arial" w:cs="Arial"/>
        </w:rPr>
        <w:t>Oklahoma City, OK</w:t>
      </w:r>
      <w:r>
        <w:rPr>
          <w:rFonts w:ascii="Arial" w:hAnsi="Arial" w:cs="Arial"/>
          <w:spacing w:val="52"/>
        </w:rPr>
        <w:t xml:space="preserve"> </w:t>
      </w:r>
      <w:r>
        <w:rPr>
          <w:rFonts w:ascii="Arial" w:hAnsi="Arial" w:cs="Arial"/>
        </w:rPr>
        <w:t>73123 405-840-0550</w:t>
      </w:r>
    </w:p>
    <w:p>
      <w:pPr>
        <w:rPr>
          <w:sz w:val="25"/>
        </w:rPr>
      </w:pPr>
    </w:p>
    <w:p>
      <w:pPr>
        <w:ind w:left="227"/>
        <w:jc w:val="center"/>
        <w:rPr>
          <w:rFonts w:ascii="Calibri"/>
          <w:i/>
        </w:rPr>
      </w:pPr>
      <w:r>
        <w:rPr>
          <w:rFonts w:ascii="Calibri"/>
          <w:i/>
          <w:color w:val="404040"/>
        </w:rPr>
        <w:t>Dale Holland is a longtime supporter of the Oklahoma Jewelers Association.</w:t>
      </w:r>
    </w:p>
    <w:p>
      <w:pPr>
        <w:jc w:val="center"/>
        <w:rPr>
          <w:rFonts w:ascii="Calibri"/>
        </w:rPr>
        <w:sectPr>
          <w:pgSz w:w="11910" w:h="16840"/>
          <w:pgMar w:top="1008" w:right="1008" w:bottom="1008" w:left="1008" w:header="720" w:footer="720" w:gutter="0"/>
          <w:cols w:space="720" w:num="1"/>
        </w:sectPr>
      </w:pPr>
    </w:p>
    <w:p>
      <w:pPr>
        <w:pStyle w:val="3"/>
        <w:tabs>
          <w:tab w:val="left" w:leader="dot" w:pos="4915"/>
        </w:tabs>
        <w:spacing w:before="0" w:line="341" w:lineRule="exact"/>
        <w:ind w:left="1950"/>
        <w:jc w:val="left"/>
        <w:rPr>
          <w:color w:val="404040"/>
        </w:rPr>
      </w:pPr>
    </w:p>
    <w:p>
      <w:pPr>
        <w:pStyle w:val="3"/>
        <w:tabs>
          <w:tab w:val="left" w:leader="dot" w:pos="4915"/>
        </w:tabs>
        <w:spacing w:before="0" w:line="341" w:lineRule="exact"/>
        <w:ind w:left="1950"/>
        <w:jc w:val="left"/>
      </w:pPr>
      <w:r>
        <w:rPr>
          <w:color w:val="404040"/>
        </w:rPr>
        <w:t>"</w:t>
      </w:r>
      <w:r>
        <w:rPr>
          <w:color w:val="404040"/>
          <w:spacing w:val="-4"/>
        </w:rPr>
        <w:t xml:space="preserve"> </w:t>
      </w:r>
      <w:r>
        <w:rPr>
          <w:color w:val="404040"/>
        </w:rPr>
        <w:t>Chantaburi</w:t>
      </w:r>
      <w:r>
        <w:rPr>
          <w:color w:val="404040"/>
          <w:spacing w:val="-1"/>
        </w:rPr>
        <w:t xml:space="preserve"> </w:t>
      </w:r>
      <w:r>
        <w:rPr>
          <w:color w:val="404040"/>
        </w:rPr>
        <w:t>Thailand</w:t>
      </w:r>
      <w:r>
        <w:rPr>
          <w:color w:val="404040"/>
        </w:rPr>
        <w:tab/>
      </w:r>
      <w:r>
        <w:rPr>
          <w:color w:val="404040"/>
        </w:rPr>
        <w:t>The World Gemstone Market</w:t>
      </w:r>
      <w:r>
        <w:rPr>
          <w:color w:val="404040"/>
          <w:spacing w:val="-6"/>
        </w:rPr>
        <w:t xml:space="preserve"> </w:t>
      </w:r>
      <w:r>
        <w:rPr>
          <w:color w:val="404040"/>
        </w:rPr>
        <w:t>"</w:t>
      </w:r>
    </w:p>
    <w:p>
      <w:pPr>
        <w:tabs>
          <w:tab w:val="left" w:pos="8559"/>
        </w:tabs>
        <w:spacing w:line="341" w:lineRule="exact"/>
        <w:ind w:left="8091"/>
        <w:rPr>
          <w:rFonts w:ascii="Calibri"/>
          <w:i/>
          <w:sz w:val="24"/>
        </w:rPr>
      </w:pPr>
      <w:r>
        <w:rPr>
          <w:rFonts w:ascii="Calibri"/>
          <w:b/>
          <w:color w:val="404040"/>
          <w:sz w:val="28"/>
        </w:rPr>
        <w:t>--</w:t>
      </w:r>
      <w:r>
        <w:rPr>
          <w:rFonts w:ascii="Calibri"/>
          <w:i/>
          <w:color w:val="404040"/>
          <w:sz w:val="24"/>
        </w:rPr>
        <w:t>By Dale</w:t>
      </w:r>
      <w:r>
        <w:rPr>
          <w:rFonts w:ascii="Calibri"/>
          <w:i/>
          <w:color w:val="404040"/>
          <w:spacing w:val="-1"/>
          <w:sz w:val="24"/>
        </w:rPr>
        <w:t xml:space="preserve"> </w:t>
      </w:r>
      <w:r>
        <w:rPr>
          <w:rFonts w:ascii="Calibri"/>
          <w:i/>
          <w:color w:val="404040"/>
          <w:sz w:val="24"/>
        </w:rPr>
        <w:t>Holland</w:t>
      </w:r>
    </w:p>
    <w:p>
      <w:pPr>
        <w:pStyle w:val="11"/>
        <w:rPr>
          <w:i/>
          <w:sz w:val="24"/>
        </w:rPr>
      </w:pPr>
    </w:p>
    <w:p>
      <w:pPr>
        <w:pStyle w:val="13"/>
        <w:spacing w:before="0" w:beforeAutospacing="0" w:after="0" w:afterAutospacing="0" w:line="240" w:lineRule="auto"/>
        <w:rPr>
          <w:rFonts w:ascii="Arial" w:hAnsi="Arial" w:cs="Arial"/>
          <w:color w:val="595959"/>
          <w:shd w:val="clear" w:color="auto" w:fill="FFFFFF"/>
        </w:rPr>
      </w:pPr>
      <w:r>
        <w:rPr>
          <w:rFonts w:ascii="Arial" w:hAnsi="Arial" w:cs="Arial"/>
          <w:color w:val="595959"/>
          <w:shd w:val="clear" w:color="auto" w:fill="FFFFFF"/>
        </w:rPr>
        <w:t xml:space="preserve">Chantaburi, Thailand, is the cutting, selling, and treatment market of precious colored stones of the world.  It is located about 200 to 250 kilometers southeast of Bangkok.  The market dates back to the late 1600s to early 1700s and was developed by the miners from surrounding ruby and sapphire mining locations in southeast Thailand near the Cambodian border.  Even today, Chantaburi, a city of about 50,000 population, remains one of, if not </w:t>
      </w:r>
      <w:r>
        <w:rPr>
          <w:rFonts w:ascii="Arial" w:hAnsi="Arial" w:cs="Arial"/>
          <w:i/>
          <w:iCs/>
          <w:color w:val="595959"/>
          <w:shd w:val="clear" w:color="auto" w:fill="FFFFFF"/>
        </w:rPr>
        <w:t>the</w:t>
      </w:r>
      <w:r>
        <w:rPr>
          <w:rFonts w:ascii="Arial" w:hAnsi="Arial" w:cs="Arial"/>
          <w:color w:val="595959"/>
          <w:shd w:val="clear" w:color="auto" w:fill="FFFFFF"/>
        </w:rPr>
        <w:t>, world's largest colored stone gem trading centers.  It is made up mostly of small independent family businesses.  Although Bangkok is the hub for marketing and exporting, Chantaburi’s weekend market is the center of the world's production of colored stones.</w:t>
      </w:r>
    </w:p>
    <w:p>
      <w:pPr>
        <w:pStyle w:val="13"/>
        <w:spacing w:before="0" w:beforeAutospacing="0" w:after="0" w:afterAutospacing="0" w:line="240" w:lineRule="auto"/>
        <w:rPr>
          <w:rFonts w:ascii="Arial" w:hAnsi="Arial" w:cs="Arial"/>
          <w:color w:val="595959"/>
          <w:shd w:val="clear" w:color="auto" w:fill="FFFFFF"/>
        </w:rPr>
      </w:pPr>
    </w:p>
    <w:p>
      <w:pPr>
        <w:pStyle w:val="13"/>
        <w:spacing w:before="0" w:beforeAutospacing="0" w:after="0" w:afterAutospacing="0" w:line="240" w:lineRule="auto"/>
        <w:rPr>
          <w:rFonts w:ascii="Arial" w:hAnsi="Arial" w:cs="Arial"/>
          <w:color w:val="595959"/>
          <w:shd w:val="clear" w:color="auto" w:fill="FFFFFF"/>
        </w:rPr>
      </w:pPr>
      <w:r>
        <w:rPr>
          <w:rFonts w:ascii="Arial" w:hAnsi="Arial" w:cs="Arial"/>
          <w:color w:val="595959"/>
          <w:shd w:val="clear" w:color="auto" w:fill="FFFFFF"/>
        </w:rPr>
        <w:t>Although many of the mining areas in Thailand have been depleted, gem merchants from different world mining locations bring rough materials to be cut in "Chan," including from Kenya, Tanzania, Mozambique, Sri Lanka, India, and even Brazil.   The trading is basically a "weekend" market .... opening around ten a.m. Friday through Sunday mornings, until around dusk each day.  The selling offices range from open-front locations with two to three buying tables, to larger, closed, air-conditioned offices with ten to fifteen buying tables.  Some of the buyers are open to about any type of materials being sold and some buyers may post signs written in Thai, showing specifics of the kinds of stones and price ranges that they are interested in.</w:t>
      </w:r>
    </w:p>
    <w:p>
      <w:pPr>
        <w:pStyle w:val="13"/>
        <w:spacing w:before="0" w:beforeAutospacing="0" w:after="0" w:afterAutospacing="0" w:line="240" w:lineRule="auto"/>
        <w:rPr>
          <w:rFonts w:ascii="Arial" w:hAnsi="Arial" w:cs="Arial"/>
          <w:color w:val="595959"/>
          <w:shd w:val="clear" w:color="auto" w:fill="FFFFFF"/>
        </w:rPr>
      </w:pPr>
    </w:p>
    <w:p>
      <w:pPr>
        <w:pStyle w:val="13"/>
        <w:spacing w:before="0" w:beforeAutospacing="0" w:after="0" w:afterAutospacing="0" w:line="240" w:lineRule="auto"/>
        <w:rPr>
          <w:rFonts w:ascii="Arial" w:hAnsi="Arial" w:cs="Arial"/>
          <w:color w:val="595959"/>
          <w:shd w:val="clear" w:color="auto" w:fill="FFFFFF"/>
        </w:rPr>
      </w:pPr>
      <w:r>
        <w:rPr>
          <w:rFonts w:ascii="Arial" w:hAnsi="Arial" w:cs="Arial"/>
          <w:color w:val="595959"/>
          <w:shd w:val="clear" w:color="auto" w:fill="FFFFFF"/>
        </w:rPr>
        <w:t xml:space="preserve">If the buyer doesn't speak enough Thai for communicating prices, then the hand calculator becomes the way to communicate and negotiate.  The original asking price may start around 40% above the market price, with the ultimate purchase price being around 15% above market.  So the buyer needs to have a very good understanding of things like availability and quality (e.g., clarity, purity, and rarity) to buy successfully in this market.  </w:t>
      </w:r>
    </w:p>
    <w:p>
      <w:pPr>
        <w:pStyle w:val="13"/>
        <w:spacing w:before="0" w:beforeAutospacing="0" w:after="0" w:afterAutospacing="0" w:line="240" w:lineRule="auto"/>
        <w:rPr>
          <w:rFonts w:ascii="Arial" w:hAnsi="Arial" w:cs="Arial"/>
          <w:color w:val="595959"/>
          <w:shd w:val="clear" w:color="auto" w:fill="FFFFFF"/>
        </w:rPr>
      </w:pPr>
    </w:p>
    <w:p>
      <w:pPr>
        <w:pStyle w:val="13"/>
        <w:spacing w:before="0" w:beforeAutospacing="0" w:after="0" w:afterAutospacing="0" w:line="240" w:lineRule="auto"/>
        <w:rPr>
          <w:rFonts w:ascii="Arial" w:hAnsi="Arial" w:cs="Arial"/>
          <w:color w:val="595959"/>
          <w:shd w:val="clear" w:color="auto" w:fill="FFFFFF"/>
        </w:rPr>
      </w:pPr>
      <w:r>
        <w:rPr>
          <w:rFonts w:ascii="Arial" w:hAnsi="Arial" w:cs="Arial"/>
          <w:color w:val="595959"/>
          <w:shd w:val="clear" w:color="auto" w:fill="FFFFFF"/>
        </w:rPr>
        <w:t>Are treatments disclosed?  Most dealers suggest that the "price" is the disclosure, but with the development of lab certified offices now located in Chantaburi, a buyer can receive an official report within two to three hours.</w:t>
      </w:r>
    </w:p>
    <w:p>
      <w:pPr>
        <w:pStyle w:val="13"/>
        <w:spacing w:before="0" w:beforeAutospacing="0" w:after="0" w:afterAutospacing="0" w:line="240" w:lineRule="auto"/>
        <w:rPr>
          <w:rFonts w:ascii="Arial" w:hAnsi="Arial" w:cs="Arial"/>
          <w:color w:val="595959"/>
          <w:shd w:val="clear" w:color="auto" w:fill="FFFFFF"/>
        </w:rPr>
      </w:pPr>
    </w:p>
    <w:p>
      <w:pPr>
        <w:pStyle w:val="13"/>
        <w:spacing w:before="0" w:beforeAutospacing="0" w:after="0" w:afterAutospacing="0" w:line="240" w:lineRule="auto"/>
        <w:rPr>
          <w:rFonts w:ascii="Arial" w:hAnsi="Arial" w:cs="Arial"/>
          <w:color w:val="595959"/>
          <w:shd w:val="clear" w:color="auto" w:fill="FFFFFF"/>
        </w:rPr>
      </w:pPr>
      <w:r>
        <w:rPr>
          <w:rFonts w:ascii="Arial" w:hAnsi="Arial" w:cs="Arial"/>
          <w:color w:val="595959"/>
          <w:shd w:val="clear" w:color="auto" w:fill="FFFFFF"/>
        </w:rPr>
        <w:t>Most of the owners never venture into the market in Chantaburi.  The "brokers" or "runners" as they are called, do the initial bargaining, and then when a price is agreed on, the parcel is sealed with tape with the buyer's signature on the stone paper.  The broker then calls the owner for the final agreed price.</w:t>
      </w:r>
    </w:p>
    <w:p>
      <w:pPr>
        <w:pStyle w:val="13"/>
        <w:spacing w:before="0" w:beforeAutospacing="0" w:after="0" w:afterAutospacing="0" w:line="240" w:lineRule="auto"/>
        <w:rPr>
          <w:rFonts w:ascii="Arial" w:hAnsi="Arial" w:cs="Arial"/>
          <w:color w:val="595959"/>
          <w:shd w:val="clear" w:color="auto" w:fill="FFFFFF"/>
        </w:rPr>
      </w:pPr>
    </w:p>
    <w:p>
      <w:pPr>
        <w:pStyle w:val="13"/>
        <w:spacing w:before="0" w:beforeAutospacing="0" w:after="0" w:afterAutospacing="0" w:line="240" w:lineRule="auto"/>
        <w:rPr>
          <w:rFonts w:ascii="Arial" w:hAnsi="Arial" w:cs="Arial"/>
        </w:rPr>
      </w:pPr>
      <w:r>
        <w:rPr>
          <w:rFonts w:ascii="Arial" w:hAnsi="Arial" w:cs="Arial"/>
          <w:color w:val="595959"/>
          <w:shd w:val="clear" w:color="auto" w:fill="FFFFFF"/>
        </w:rPr>
        <w:t>Now, in the world of Covid 19, the markets in Thailand have come to a near standstill.  Around the middle to end of May 2021, the outbreak of around fifty African rough sellers in Chantaburi shut down all trading and cutting there. And a few weeks later, with a resurgence of the virus in the Silom/Mahasek gem district in Bangkok, the offices were closed as well.  After contacting some of the offices in Bangkok, they all agreed that availability and prices have been severely affected , causing an increase for the finer quality stones to increase 20 to 30% since the first of 2021.</w:t>
      </w:r>
    </w:p>
    <w:p>
      <w:pPr>
        <w:pStyle w:val="13"/>
        <w:spacing w:before="0" w:beforeAutospacing="0" w:after="0" w:afterAutospacing="0" w:line="240" w:lineRule="auto"/>
        <w:rPr>
          <w:rFonts w:ascii="Arial" w:hAnsi="Arial" w:cs="Arial"/>
          <w:color w:val="595959"/>
          <w:shd w:val="clear" w:color="auto" w:fill="FFFFFF"/>
        </w:rPr>
      </w:pPr>
    </w:p>
    <w:p>
      <w:pPr>
        <w:pStyle w:val="13"/>
        <w:spacing w:before="0" w:beforeAutospacing="0" w:after="0" w:afterAutospacing="0" w:line="240" w:lineRule="auto"/>
        <w:rPr>
          <w:rFonts w:ascii="Arial" w:hAnsi="Arial" w:cs="Arial"/>
        </w:rPr>
      </w:pPr>
      <w:r>
        <w:rPr>
          <w:rFonts w:ascii="Arial" w:hAnsi="Arial" w:cs="Arial"/>
          <w:color w:val="595959"/>
          <w:shd w:val="clear" w:color="auto" w:fill="FFFFFF"/>
        </w:rPr>
        <w:t xml:space="preserve">As of September 2021, the markets were slowly reopening for the precious colored stone market.  But to travel to Thailand today, one must first have been vaccinated for the Covid virus.   Secondly, a foreign traveler submits to a program called “test and go,” in which he or she is tested upon arrival at the airport, privately transported to his/her hotel, and retested within 24 hours.  After that, a traveler is free to go anywhere in Thailand. </w:t>
      </w:r>
    </w:p>
    <w:p>
      <w:pPr>
        <w:pStyle w:val="13"/>
        <w:spacing w:before="0" w:beforeAutospacing="0" w:after="0" w:afterAutospacing="0" w:line="240" w:lineRule="auto"/>
        <w:rPr>
          <w:rFonts w:ascii="Arial" w:hAnsi="Arial" w:cs="Arial"/>
          <w:color w:val="595959"/>
          <w:shd w:val="clear" w:color="auto" w:fill="FFFFFF"/>
        </w:rPr>
      </w:pPr>
    </w:p>
    <w:p>
      <w:pPr>
        <w:pStyle w:val="13"/>
        <w:spacing w:before="0" w:beforeAutospacing="0" w:after="0" w:afterAutospacing="0" w:line="240" w:lineRule="auto"/>
        <w:rPr>
          <w:rFonts w:ascii="Arial" w:hAnsi="Arial" w:cs="Arial"/>
          <w:b/>
          <w:bCs/>
          <w:color w:val="FF1010"/>
          <w:sz w:val="22"/>
          <w:szCs w:val="22"/>
        </w:rPr>
      </w:pPr>
      <w:r>
        <w:rPr>
          <w:rFonts w:ascii="Arial" w:hAnsi="Arial" w:cs="Arial"/>
          <w:color w:val="595959"/>
          <w:shd w:val="clear" w:color="auto" w:fill="FFFFFF"/>
        </w:rPr>
        <w:t>Only time will tell how much this virus will affect our world gem market.</w:t>
      </w:r>
    </w:p>
    <w:p>
      <w:pPr>
        <w:jc w:val="both"/>
        <w:rPr>
          <w:sz w:val="24"/>
        </w:rPr>
      </w:pPr>
    </w:p>
    <w:p>
      <w:pPr>
        <w:jc w:val="both"/>
        <w:rPr>
          <w:sz w:val="24"/>
        </w:rPr>
      </w:pPr>
    </w:p>
    <w:p>
      <w:pPr>
        <w:jc w:val="both"/>
        <w:rPr>
          <w:sz w:val="24"/>
        </w:rPr>
      </w:pPr>
    </w:p>
    <w:p>
      <w:pPr>
        <w:spacing w:before="29"/>
        <w:ind w:left="3204" w:right="2975"/>
        <w:jc w:val="center"/>
        <w:rPr>
          <w:rFonts w:ascii="Calibri"/>
          <w:b/>
          <w:sz w:val="28"/>
        </w:rPr>
      </w:pPr>
      <w:r>
        <w:rPr>
          <w:rFonts w:ascii="Calibri"/>
          <w:b/>
          <w:color w:val="FF0F11"/>
          <w:sz w:val="28"/>
        </w:rPr>
        <w:t>Oklahoma Jewelers Association Officers &amp;Board Members</w:t>
      </w:r>
    </w:p>
    <w:p>
      <w:pPr>
        <w:spacing w:before="1"/>
        <w:ind w:left="223"/>
        <w:jc w:val="center"/>
        <w:rPr>
          <w:rFonts w:ascii="Calibri"/>
          <w:b/>
          <w:sz w:val="28"/>
        </w:rPr>
      </w:pPr>
      <w:r>
        <w:rPr>
          <w:rFonts w:ascii="Calibri"/>
          <w:b/>
          <w:color w:val="FF0F11"/>
          <w:sz w:val="28"/>
        </w:rPr>
        <w:t>2022-2023</w:t>
      </w:r>
    </w:p>
    <w:p>
      <w:pPr>
        <w:pStyle w:val="11"/>
        <w:spacing w:before="121"/>
        <w:ind w:left="352" w:right="183"/>
        <w:rPr>
          <w:i/>
        </w:rPr>
      </w:pPr>
      <w:r>
        <w:rPr>
          <w:color w:val="404040"/>
        </w:rPr>
        <w:t xml:space="preserve">The Officers and Directors of the OJA are each one dedicated to making the Oklahoma Jewelers Association strong, productive, and beneficial for every jeweler in Oklahoma. They are here for you, seeking to provide the best resources, education, vendors, and information to make your business successful. Please contact any member with questions or concerns you have about OJA </w:t>
      </w:r>
      <w:r>
        <w:rPr>
          <w:i/>
          <w:color w:val="404040"/>
        </w:rPr>
        <w:t>or any business-related topic.</w:t>
      </w:r>
    </w:p>
    <w:p>
      <w:pPr>
        <w:pStyle w:val="11"/>
        <w:spacing w:before="11"/>
        <w:rPr>
          <w:i/>
          <w:sz w:val="21"/>
        </w:rPr>
      </w:pPr>
    </w:p>
    <w:p>
      <w:pPr>
        <w:pStyle w:val="8"/>
        <w:tabs>
          <w:tab w:val="left" w:pos="5393"/>
        </w:tabs>
      </w:pPr>
      <w:r>
        <w:rPr>
          <w:color w:val="404040"/>
        </w:rPr>
        <w:t>Gen</w:t>
      </w:r>
      <w:r>
        <w:rPr>
          <w:color w:val="404040"/>
          <w:spacing w:val="-2"/>
        </w:rPr>
        <w:t xml:space="preserve"> </w:t>
      </w:r>
      <w:r>
        <w:rPr>
          <w:color w:val="404040"/>
        </w:rPr>
        <w:t>Lisle</w:t>
      </w:r>
      <w:r>
        <w:rPr>
          <w:color w:val="404040"/>
        </w:rPr>
        <w:tab/>
      </w:r>
      <w:r>
        <w:rPr>
          <w:color w:val="404040"/>
        </w:rPr>
        <w:t>Annette</w:t>
      </w:r>
      <w:r>
        <w:rPr>
          <w:color w:val="404040"/>
          <w:spacing w:val="-1"/>
        </w:rPr>
        <w:t xml:space="preserve"> </w:t>
      </w:r>
      <w:r>
        <w:rPr>
          <w:color w:val="404040"/>
        </w:rPr>
        <w:t>Kinzie</w:t>
      </w:r>
    </w:p>
    <w:p>
      <w:pPr>
        <w:tabs>
          <w:tab w:val="left" w:pos="5393"/>
        </w:tabs>
        <w:ind w:left="352"/>
        <w:rPr>
          <w:rFonts w:ascii="Calibri"/>
        </w:rPr>
      </w:pPr>
      <w:r>
        <w:rPr>
          <w:rFonts w:ascii="Calibri"/>
          <w:b/>
          <w:color w:val="404040"/>
        </w:rPr>
        <w:t>President</w:t>
      </w:r>
      <w:r>
        <w:rPr>
          <w:rFonts w:ascii="Calibri"/>
          <w:b/>
          <w:color w:val="404040"/>
        </w:rPr>
        <w:tab/>
      </w:r>
      <w:r>
        <w:fldChar w:fldCharType="begin"/>
      </w:r>
      <w:r>
        <w:instrText xml:space="preserve"> HYPERLINK "mailto:leonardjewelry@gmail.com" \h </w:instrText>
      </w:r>
      <w:r>
        <w:fldChar w:fldCharType="separate"/>
      </w:r>
      <w:r>
        <w:rPr>
          <w:rFonts w:ascii="Calibri"/>
          <w:b/>
          <w:color w:val="0000FF"/>
          <w:u w:val="single" w:color="0000FF"/>
        </w:rPr>
        <w:t xml:space="preserve"> </w:t>
      </w:r>
      <w:r>
        <w:rPr>
          <w:rFonts w:ascii="Calibri"/>
          <w:color w:val="0000FF"/>
          <w:u w:val="single" w:color="0000FF"/>
        </w:rPr>
        <w:t>leonardjewelry@gmail.com</w:t>
      </w:r>
      <w:r>
        <w:rPr>
          <w:rFonts w:ascii="Calibri"/>
          <w:color w:val="0000FF"/>
          <w:u w:val="single" w:color="0000FF"/>
        </w:rPr>
        <w:fldChar w:fldCharType="end"/>
      </w:r>
    </w:p>
    <w:p>
      <w:pPr>
        <w:pStyle w:val="11"/>
        <w:tabs>
          <w:tab w:val="left" w:pos="5393"/>
        </w:tabs>
        <w:ind w:left="352"/>
      </w:pPr>
      <w:r>
        <w:fldChar w:fldCharType="begin"/>
      </w:r>
      <w:r>
        <w:instrText xml:space="preserve"> HYPERLINK "mailto:gen@kellyjewelers.com" \h </w:instrText>
      </w:r>
      <w:r>
        <w:fldChar w:fldCharType="separate"/>
      </w:r>
      <w:r>
        <w:rPr>
          <w:rFonts w:ascii="Times New Roman"/>
          <w:color w:val="0000FF"/>
          <w:spacing w:val="-56"/>
          <w:u w:val="single" w:color="0000FF"/>
        </w:rPr>
        <w:t xml:space="preserve"> </w:t>
      </w:r>
      <w:r>
        <w:rPr>
          <w:color w:val="0000FF"/>
          <w:u w:val="single" w:color="0000FF"/>
        </w:rPr>
        <w:t>gen@kellyjewelers.com</w:t>
      </w:r>
      <w:r>
        <w:rPr>
          <w:color w:val="0000FF"/>
          <w:u w:val="single" w:color="0000FF"/>
        </w:rPr>
        <w:fldChar w:fldCharType="end"/>
      </w:r>
      <w:r>
        <w:rPr>
          <w:color w:val="0000FF"/>
        </w:rPr>
        <w:tab/>
      </w:r>
      <w:r>
        <w:rPr>
          <w:color w:val="404040"/>
        </w:rPr>
        <w:t>(405)</w:t>
      </w:r>
      <w:r>
        <w:rPr>
          <w:color w:val="404040"/>
          <w:spacing w:val="-3"/>
        </w:rPr>
        <w:t xml:space="preserve"> </w:t>
      </w:r>
      <w:r>
        <w:rPr>
          <w:color w:val="404040"/>
        </w:rPr>
        <w:t>372-3041</w:t>
      </w:r>
    </w:p>
    <w:p>
      <w:pPr>
        <w:pStyle w:val="11"/>
        <w:spacing w:before="1"/>
        <w:ind w:left="352"/>
      </w:pPr>
      <w:r>
        <w:rPr>
          <w:color w:val="404040"/>
        </w:rPr>
        <w:t>(580) 772-3113</w:t>
      </w:r>
    </w:p>
    <w:p>
      <w:pPr>
        <w:pStyle w:val="8"/>
        <w:spacing w:before="44"/>
        <w:ind w:left="5393"/>
      </w:pPr>
      <w:r>
        <w:rPr>
          <w:color w:val="404040"/>
        </w:rPr>
        <w:t>Jim Rice</w:t>
      </w:r>
    </w:p>
    <w:p>
      <w:pPr>
        <w:tabs>
          <w:tab w:val="left" w:pos="5393"/>
        </w:tabs>
        <w:spacing w:before="36"/>
        <w:ind w:left="352"/>
        <w:rPr>
          <w:rFonts w:ascii="Calibri"/>
        </w:rPr>
      </w:pPr>
      <w:r>
        <w:rPr>
          <w:rFonts w:ascii="Calibri"/>
          <w:b/>
          <w:color w:val="404040"/>
        </w:rPr>
        <w:t>Jacoby</w:t>
      </w:r>
      <w:r>
        <w:rPr>
          <w:rFonts w:ascii="Calibri"/>
          <w:b/>
          <w:color w:val="404040"/>
          <w:spacing w:val="-3"/>
        </w:rPr>
        <w:t xml:space="preserve"> </w:t>
      </w:r>
      <w:r>
        <w:rPr>
          <w:rFonts w:ascii="Calibri"/>
          <w:b/>
          <w:color w:val="404040"/>
        </w:rPr>
        <w:t>Jarnagin</w:t>
      </w:r>
      <w:r>
        <w:rPr>
          <w:rFonts w:ascii="Calibri"/>
          <w:b/>
          <w:color w:val="404040"/>
        </w:rPr>
        <w:tab/>
      </w:r>
      <w:r>
        <w:fldChar w:fldCharType="begin"/>
      </w:r>
      <w:r>
        <w:instrText xml:space="preserve"> HYPERLINK "mailto:jrice@moodysjewelry.com" \h </w:instrText>
      </w:r>
      <w:r>
        <w:fldChar w:fldCharType="separate"/>
      </w:r>
      <w:r>
        <w:rPr>
          <w:rFonts w:ascii="Calibri"/>
          <w:b/>
          <w:color w:val="0000FF"/>
          <w:u w:val="single" w:color="0000FF"/>
        </w:rPr>
        <w:t xml:space="preserve"> </w:t>
      </w:r>
      <w:r>
        <w:rPr>
          <w:rFonts w:ascii="Calibri"/>
          <w:color w:val="0000FF"/>
          <w:u w:val="single" w:color="0000FF"/>
        </w:rPr>
        <w:t>jrice@moodysjewelry.com</w:t>
      </w:r>
      <w:r>
        <w:rPr>
          <w:rFonts w:ascii="Calibri"/>
          <w:color w:val="0000FF"/>
          <w:u w:val="single" w:color="0000FF"/>
        </w:rPr>
        <w:fldChar w:fldCharType="end"/>
      </w:r>
    </w:p>
    <w:p>
      <w:pPr>
        <w:tabs>
          <w:tab w:val="left" w:pos="5393"/>
        </w:tabs>
        <w:ind w:left="352"/>
        <w:rPr>
          <w:rFonts w:ascii="Calibri"/>
        </w:rPr>
      </w:pPr>
      <w:r>
        <w:rPr>
          <w:rFonts w:ascii="Calibri"/>
          <w:b/>
          <w:color w:val="404040"/>
          <w:spacing w:val="-3"/>
        </w:rPr>
        <w:t>Past</w:t>
      </w:r>
      <w:r>
        <w:rPr>
          <w:rFonts w:ascii="Calibri"/>
          <w:b/>
          <w:color w:val="404040"/>
          <w:spacing w:val="-2"/>
        </w:rPr>
        <w:t xml:space="preserve"> </w:t>
      </w:r>
      <w:r>
        <w:rPr>
          <w:rFonts w:ascii="Calibri"/>
          <w:b/>
          <w:color w:val="404040"/>
        </w:rPr>
        <w:t>President</w:t>
      </w:r>
      <w:r>
        <w:rPr>
          <w:rFonts w:ascii="Calibri"/>
          <w:b/>
          <w:color w:val="404040"/>
        </w:rPr>
        <w:tab/>
      </w:r>
      <w:r>
        <w:rPr>
          <w:rFonts w:ascii="Calibri"/>
          <w:color w:val="404040"/>
        </w:rPr>
        <w:t>(918)</w:t>
      </w:r>
      <w:r>
        <w:rPr>
          <w:rFonts w:ascii="Calibri"/>
          <w:color w:val="404040"/>
          <w:spacing w:val="-2"/>
        </w:rPr>
        <w:t xml:space="preserve"> </w:t>
      </w:r>
      <w:r>
        <w:rPr>
          <w:rFonts w:ascii="Calibri"/>
          <w:color w:val="404040"/>
        </w:rPr>
        <w:t>749-4644</w:t>
      </w:r>
    </w:p>
    <w:p>
      <w:pPr>
        <w:pStyle w:val="11"/>
        <w:ind w:left="352"/>
      </w:pPr>
      <w:r>
        <w:fldChar w:fldCharType="begin"/>
      </w:r>
      <w:r>
        <w:instrText xml:space="preserve"> HYPERLINK "mailto:jaysjewelryinc@aol.com" \h </w:instrText>
      </w:r>
      <w:r>
        <w:fldChar w:fldCharType="separate"/>
      </w:r>
      <w:r>
        <w:rPr>
          <w:rFonts w:ascii="Times New Roman"/>
          <w:color w:val="0000FF"/>
          <w:spacing w:val="-56"/>
          <w:u w:val="single" w:color="0000FF"/>
        </w:rPr>
        <w:t xml:space="preserve"> </w:t>
      </w:r>
      <w:r>
        <w:rPr>
          <w:color w:val="0000FF"/>
          <w:u w:val="single" w:color="0000FF"/>
        </w:rPr>
        <w:t>jaysjewelryinc@aol.com</w:t>
      </w:r>
      <w:r>
        <w:rPr>
          <w:color w:val="0000FF"/>
          <w:u w:val="single" w:color="0000FF"/>
        </w:rPr>
        <w:fldChar w:fldCharType="end"/>
      </w:r>
    </w:p>
    <w:p>
      <w:pPr>
        <w:tabs>
          <w:tab w:val="left" w:pos="5393"/>
        </w:tabs>
        <w:spacing w:before="1"/>
        <w:ind w:left="352"/>
        <w:rPr>
          <w:rFonts w:ascii="Calibri"/>
          <w:b/>
        </w:rPr>
      </w:pPr>
      <w:r>
        <w:rPr>
          <w:rFonts w:ascii="Calibri"/>
          <w:color w:val="404040"/>
        </w:rPr>
        <w:t>(405)</w:t>
      </w:r>
      <w:r>
        <w:rPr>
          <w:rFonts w:ascii="Calibri"/>
          <w:color w:val="404040"/>
          <w:spacing w:val="-4"/>
        </w:rPr>
        <w:t xml:space="preserve"> </w:t>
      </w:r>
      <w:r>
        <w:rPr>
          <w:rFonts w:ascii="Calibri"/>
          <w:color w:val="404040"/>
        </w:rPr>
        <w:t>224-9021</w:t>
      </w:r>
      <w:r>
        <w:rPr>
          <w:rFonts w:ascii="Calibri"/>
          <w:color w:val="404040"/>
        </w:rPr>
        <w:tab/>
      </w:r>
      <w:r>
        <w:rPr>
          <w:rFonts w:ascii="Calibri"/>
          <w:b/>
          <w:color w:val="404040"/>
        </w:rPr>
        <w:t>London</w:t>
      </w:r>
      <w:r>
        <w:rPr>
          <w:rFonts w:ascii="Calibri"/>
          <w:b/>
          <w:color w:val="404040"/>
          <w:spacing w:val="-1"/>
        </w:rPr>
        <w:t xml:space="preserve"> </w:t>
      </w:r>
      <w:r>
        <w:rPr>
          <w:rFonts w:ascii="Calibri"/>
          <w:b/>
          <w:color w:val="404040"/>
        </w:rPr>
        <w:t>Smith</w:t>
      </w:r>
    </w:p>
    <w:p>
      <w:pPr>
        <w:pStyle w:val="11"/>
        <w:ind w:left="5393"/>
      </w:pPr>
      <w:r>
        <w:fldChar w:fldCharType="begin"/>
      </w:r>
      <w:r>
        <w:instrText xml:space="preserve"> HYPERLINK "mailto:london@hfshawnee.dom" \h </w:instrText>
      </w:r>
      <w:r>
        <w:fldChar w:fldCharType="separate"/>
      </w:r>
      <w:r>
        <w:rPr>
          <w:rFonts w:ascii="Times New Roman"/>
          <w:color w:val="0000FF"/>
          <w:spacing w:val="-56"/>
          <w:u w:val="single" w:color="0000FF"/>
        </w:rPr>
        <w:t xml:space="preserve"> </w:t>
      </w:r>
      <w:r>
        <w:rPr>
          <w:color w:val="0000FF"/>
          <w:u w:val="single" w:color="0000FF"/>
        </w:rPr>
        <w:t>london@huntingtonfinejewelers.com</w:t>
      </w:r>
      <w:r>
        <w:rPr>
          <w:color w:val="0000FF"/>
          <w:u w:val="single" w:color="0000FF"/>
        </w:rPr>
        <w:fldChar w:fldCharType="end"/>
      </w:r>
    </w:p>
    <w:p>
      <w:pPr>
        <w:tabs>
          <w:tab w:val="left" w:pos="5393"/>
        </w:tabs>
        <w:ind w:left="352"/>
        <w:rPr>
          <w:rFonts w:ascii="Calibri"/>
        </w:rPr>
      </w:pPr>
      <w:r>
        <w:rPr>
          <w:rFonts w:ascii="Calibri"/>
          <w:b/>
          <w:color w:val="404040"/>
          <w:spacing w:val="-3"/>
        </w:rPr>
        <w:t xml:space="preserve">Kara </w:t>
      </w:r>
      <w:r>
        <w:rPr>
          <w:rFonts w:ascii="Calibri"/>
          <w:b/>
          <w:color w:val="404040"/>
        </w:rPr>
        <w:t>Tipton-Smith</w:t>
      </w:r>
      <w:r>
        <w:rPr>
          <w:rFonts w:ascii="Calibri"/>
          <w:b/>
          <w:color w:val="404040"/>
        </w:rPr>
        <w:tab/>
      </w:r>
      <w:r>
        <w:rPr>
          <w:rFonts w:ascii="Calibri"/>
          <w:color w:val="404040"/>
        </w:rPr>
        <w:t>(405)</w:t>
      </w:r>
      <w:r>
        <w:rPr>
          <w:rFonts w:ascii="Calibri"/>
          <w:color w:val="404040"/>
          <w:spacing w:val="-2"/>
        </w:rPr>
        <w:t xml:space="preserve"> </w:t>
      </w:r>
      <w:r>
        <w:rPr>
          <w:rFonts w:ascii="Calibri"/>
          <w:color w:val="404040"/>
        </w:rPr>
        <w:t>273-4300</w:t>
      </w:r>
    </w:p>
    <w:p>
      <w:pPr>
        <w:pStyle w:val="8"/>
      </w:pPr>
      <w:r>
        <w:rPr>
          <w:color w:val="404040"/>
        </w:rPr>
        <w:t>1st Vice President</w:t>
      </w:r>
    </w:p>
    <w:p>
      <w:pPr>
        <w:tabs>
          <w:tab w:val="left" w:pos="5393"/>
        </w:tabs>
        <w:spacing w:before="1" w:line="267" w:lineRule="exact"/>
        <w:ind w:left="352"/>
        <w:rPr>
          <w:rFonts w:ascii="Calibri"/>
          <w:b/>
        </w:rPr>
      </w:pPr>
      <w:r>
        <w:fldChar w:fldCharType="begin"/>
      </w:r>
      <w:r>
        <w:instrText xml:space="preserve"> HYPERLINK "mailto:Kara.tipton@tiptonsfinejewelry.com" \h </w:instrText>
      </w:r>
      <w:r>
        <w:fldChar w:fldCharType="separate"/>
      </w:r>
      <w:r>
        <w:rPr>
          <w:rFonts w:ascii="Times New Roman"/>
          <w:color w:val="0000FF"/>
          <w:spacing w:val="-56"/>
          <w:u w:val="single" w:color="0000FF"/>
        </w:rPr>
        <w:t xml:space="preserve"> </w:t>
      </w:r>
      <w:r>
        <w:rPr>
          <w:rFonts w:ascii="Calibri"/>
          <w:color w:val="0000FF"/>
          <w:u w:val="single" w:color="0000FF"/>
        </w:rPr>
        <w:t>Kara.tipton@tiptonsfinejewelry.com</w:t>
      </w:r>
      <w:r>
        <w:rPr>
          <w:rFonts w:ascii="Calibri"/>
          <w:color w:val="0000FF"/>
          <w:u w:val="single" w:color="0000FF"/>
        </w:rPr>
        <w:fldChar w:fldCharType="end"/>
      </w:r>
      <w:r>
        <w:rPr>
          <w:rFonts w:ascii="Calibri"/>
          <w:color w:val="0000FF"/>
        </w:rPr>
        <w:tab/>
      </w:r>
      <w:r>
        <w:rPr>
          <w:rFonts w:ascii="Calibri"/>
          <w:b/>
          <w:color w:val="404040"/>
        </w:rPr>
        <w:t>Lexis</w:t>
      </w:r>
      <w:r>
        <w:rPr>
          <w:rFonts w:ascii="Calibri"/>
          <w:b/>
          <w:color w:val="404040"/>
          <w:spacing w:val="-2"/>
        </w:rPr>
        <w:t xml:space="preserve"> </w:t>
      </w:r>
      <w:r>
        <w:rPr>
          <w:rFonts w:ascii="Calibri"/>
          <w:b/>
          <w:color w:val="404040"/>
          <w:spacing w:val="-3"/>
        </w:rPr>
        <w:t>Parker</w:t>
      </w:r>
    </w:p>
    <w:p>
      <w:pPr>
        <w:pStyle w:val="11"/>
        <w:tabs>
          <w:tab w:val="left" w:pos="5393"/>
        </w:tabs>
        <w:spacing w:line="267" w:lineRule="exact"/>
        <w:ind w:left="352"/>
      </w:pPr>
      <w:r>
        <w:rPr>
          <w:color w:val="404040"/>
        </w:rPr>
        <w:t>(580)-357-9472</w:t>
      </w:r>
      <w:r>
        <w:rPr>
          <w:color w:val="404040"/>
        </w:rPr>
        <w:tab/>
      </w:r>
      <w:r>
        <w:fldChar w:fldCharType="begin"/>
      </w:r>
      <w:r>
        <w:instrText xml:space="preserve"> HYPERLINK "mailto:lexis@huntingtonfinejewelers.com" \h </w:instrText>
      </w:r>
      <w:r>
        <w:fldChar w:fldCharType="separate"/>
      </w:r>
      <w:r>
        <w:rPr>
          <w:color w:val="0000FF"/>
          <w:u w:val="single" w:color="0000FF"/>
        </w:rPr>
        <w:t xml:space="preserve"> lexis@huntingtonfinejewelers.com</w:t>
      </w:r>
      <w:r>
        <w:rPr>
          <w:color w:val="0000FF"/>
          <w:u w:val="single" w:color="0000FF"/>
        </w:rPr>
        <w:fldChar w:fldCharType="end"/>
      </w:r>
    </w:p>
    <w:p>
      <w:pPr>
        <w:pStyle w:val="11"/>
        <w:ind w:left="5393"/>
      </w:pPr>
      <w:r>
        <w:rPr>
          <w:color w:val="404040"/>
        </w:rPr>
        <w:t>(405) 273-4300</w:t>
      </w:r>
    </w:p>
    <w:p>
      <w:pPr>
        <w:pStyle w:val="8"/>
      </w:pPr>
      <w:r>
        <w:rPr>
          <w:color w:val="404040"/>
        </w:rPr>
        <w:t>Ryan Jackson</w:t>
      </w:r>
    </w:p>
    <w:p>
      <w:pPr>
        <w:tabs>
          <w:tab w:val="left" w:pos="5393"/>
        </w:tabs>
        <w:spacing w:before="1"/>
        <w:ind w:left="352"/>
        <w:rPr>
          <w:rFonts w:ascii="Calibri"/>
          <w:b/>
        </w:rPr>
      </w:pPr>
      <w:r>
        <w:rPr>
          <w:rFonts w:ascii="Calibri"/>
          <w:b/>
          <w:color w:val="404040"/>
        </w:rPr>
        <w:t>2</w:t>
      </w:r>
      <w:r>
        <w:rPr>
          <w:rFonts w:ascii="Calibri"/>
          <w:b/>
          <w:color w:val="404040"/>
          <w:vertAlign w:val="superscript"/>
        </w:rPr>
        <w:t>nd</w:t>
      </w:r>
      <w:r>
        <w:rPr>
          <w:rFonts w:ascii="Calibri"/>
          <w:b/>
          <w:color w:val="404040"/>
          <w:spacing w:val="-1"/>
        </w:rPr>
        <w:t xml:space="preserve"> </w:t>
      </w:r>
      <w:r>
        <w:rPr>
          <w:rFonts w:ascii="Calibri"/>
          <w:b/>
          <w:color w:val="404040"/>
        </w:rPr>
        <w:t>Vice</w:t>
      </w:r>
      <w:r>
        <w:rPr>
          <w:rFonts w:ascii="Calibri"/>
          <w:b/>
          <w:color w:val="404040"/>
          <w:spacing w:val="-2"/>
        </w:rPr>
        <w:t xml:space="preserve"> </w:t>
      </w:r>
      <w:r>
        <w:rPr>
          <w:rFonts w:ascii="Calibri"/>
          <w:b/>
          <w:color w:val="404040"/>
        </w:rPr>
        <w:t>President</w:t>
      </w:r>
      <w:r>
        <w:rPr>
          <w:rFonts w:ascii="Calibri"/>
          <w:b/>
          <w:color w:val="404040"/>
        </w:rPr>
        <w:tab/>
      </w:r>
      <w:r>
        <w:rPr>
          <w:rFonts w:ascii="Calibri"/>
          <w:b/>
          <w:color w:val="404040"/>
        </w:rPr>
        <w:t>Lauren</w:t>
      </w:r>
      <w:r>
        <w:rPr>
          <w:rFonts w:ascii="Calibri"/>
          <w:b/>
          <w:color w:val="404040"/>
          <w:spacing w:val="-1"/>
        </w:rPr>
        <w:t xml:space="preserve"> </w:t>
      </w:r>
      <w:r>
        <w:rPr>
          <w:rFonts w:ascii="Calibri"/>
          <w:b/>
          <w:color w:val="404040"/>
        </w:rPr>
        <w:t>Clawson</w:t>
      </w:r>
    </w:p>
    <w:p>
      <w:pPr>
        <w:pStyle w:val="11"/>
        <w:tabs>
          <w:tab w:val="left" w:pos="5393"/>
        </w:tabs>
        <w:ind w:left="352"/>
      </w:pPr>
      <w:r>
        <w:fldChar w:fldCharType="begin"/>
      </w:r>
      <w:r>
        <w:instrText xml:space="preserve"> HYPERLINK "mailto:jacksonryan@gmail.com" \h </w:instrText>
      </w:r>
      <w:r>
        <w:fldChar w:fldCharType="separate"/>
      </w:r>
      <w:r>
        <w:rPr>
          <w:rFonts w:ascii="Times New Roman"/>
          <w:color w:val="0000FF"/>
          <w:spacing w:val="-56"/>
          <w:u w:val="single" w:color="0000FF"/>
        </w:rPr>
        <w:t xml:space="preserve"> </w:t>
      </w:r>
      <w:r>
        <w:rPr>
          <w:color w:val="0000FF"/>
          <w:u w:val="single" w:color="0000FF"/>
        </w:rPr>
        <w:t>jacksonryan@gmail.com</w:t>
      </w:r>
      <w:r>
        <w:rPr>
          <w:color w:val="0000FF"/>
          <w:u w:val="single" w:color="0000FF"/>
        </w:rPr>
        <w:fldChar w:fldCharType="end"/>
      </w:r>
      <w:r>
        <w:rPr>
          <w:color w:val="0000FF"/>
        </w:rPr>
        <w:tab/>
      </w:r>
      <w:r>
        <w:fldChar w:fldCharType="begin"/>
      </w:r>
      <w:r>
        <w:instrText xml:space="preserve"> HYPERLINK "mailto:lantz@huntingtonfinejewelers.com" \h </w:instrText>
      </w:r>
      <w:r>
        <w:fldChar w:fldCharType="separate"/>
      </w:r>
      <w:r>
        <w:rPr>
          <w:color w:val="0000FF"/>
          <w:u w:val="single" w:color="0000FF"/>
        </w:rPr>
        <w:t xml:space="preserve"> lauren@huntingtonfinejewelers.com</w:t>
      </w:r>
      <w:r>
        <w:rPr>
          <w:color w:val="0000FF"/>
          <w:u w:val="single" w:color="0000FF"/>
        </w:rPr>
        <w:fldChar w:fldCharType="end"/>
      </w:r>
    </w:p>
    <w:p>
      <w:pPr>
        <w:pStyle w:val="11"/>
        <w:tabs>
          <w:tab w:val="left" w:pos="5393"/>
        </w:tabs>
        <w:ind w:left="352"/>
      </w:pPr>
      <w:r>
        <w:rPr>
          <w:color w:val="404040"/>
        </w:rPr>
        <w:t>(580)</w:t>
      </w:r>
      <w:r>
        <w:rPr>
          <w:color w:val="404040"/>
          <w:spacing w:val="-4"/>
        </w:rPr>
        <w:t xml:space="preserve"> </w:t>
      </w:r>
      <w:r>
        <w:rPr>
          <w:color w:val="404040"/>
        </w:rPr>
        <w:t>237-5050</w:t>
      </w:r>
      <w:r>
        <w:rPr>
          <w:color w:val="404040"/>
        </w:rPr>
        <w:tab/>
      </w:r>
      <w:r>
        <w:rPr>
          <w:color w:val="404040"/>
        </w:rPr>
        <w:t>(405)</w:t>
      </w:r>
      <w:r>
        <w:rPr>
          <w:color w:val="404040"/>
          <w:spacing w:val="-2"/>
        </w:rPr>
        <w:t xml:space="preserve"> </w:t>
      </w:r>
      <w:r>
        <w:rPr>
          <w:color w:val="404040"/>
        </w:rPr>
        <w:t>692-4300</w:t>
      </w:r>
    </w:p>
    <w:p>
      <w:pPr>
        <w:pStyle w:val="11"/>
        <w:spacing w:before="1"/>
      </w:pPr>
    </w:p>
    <w:p>
      <w:pPr>
        <w:pStyle w:val="8"/>
        <w:tabs>
          <w:tab w:val="left" w:pos="5393"/>
        </w:tabs>
      </w:pPr>
      <w:r>
        <w:rPr>
          <w:color w:val="404040"/>
        </w:rPr>
        <w:t>Jason</w:t>
      </w:r>
      <w:r>
        <w:rPr>
          <w:color w:val="404040"/>
          <w:spacing w:val="-3"/>
        </w:rPr>
        <w:t xml:space="preserve"> </w:t>
      </w:r>
      <w:r>
        <w:rPr>
          <w:color w:val="404040"/>
        </w:rPr>
        <w:t>Jarnagin</w:t>
      </w:r>
      <w:r>
        <w:rPr>
          <w:color w:val="404040"/>
        </w:rPr>
        <w:tab/>
      </w:r>
      <w:r>
        <w:rPr>
          <w:color w:val="404040"/>
        </w:rPr>
        <w:t>Brent</w:t>
      </w:r>
      <w:r>
        <w:rPr>
          <w:color w:val="404040"/>
          <w:spacing w:val="-3"/>
        </w:rPr>
        <w:t xml:space="preserve"> </w:t>
      </w:r>
      <w:r>
        <w:rPr>
          <w:color w:val="404040"/>
        </w:rPr>
        <w:t>Buller</w:t>
      </w:r>
    </w:p>
    <w:p>
      <w:pPr>
        <w:tabs>
          <w:tab w:val="left" w:pos="5393"/>
        </w:tabs>
        <w:ind w:left="352"/>
        <w:rPr>
          <w:rFonts w:ascii="Calibri"/>
        </w:rPr>
      </w:pPr>
      <w:r>
        <w:rPr>
          <w:rFonts w:ascii="Calibri"/>
          <w:b/>
          <w:color w:val="404040"/>
        </w:rPr>
        <w:t>Secretary/Treasurer</w:t>
      </w:r>
      <w:r>
        <w:rPr>
          <w:rFonts w:ascii="Calibri"/>
          <w:b/>
          <w:color w:val="404040"/>
        </w:rPr>
        <w:tab/>
      </w:r>
      <w:r>
        <w:fldChar w:fldCharType="begin"/>
      </w:r>
      <w:r>
        <w:instrText xml:space="preserve"> HYPERLINK "mailto:brentbuller65@yahoo.com" \h </w:instrText>
      </w:r>
      <w:r>
        <w:fldChar w:fldCharType="separate"/>
      </w:r>
      <w:r>
        <w:rPr>
          <w:rFonts w:ascii="Calibri"/>
          <w:b/>
          <w:color w:val="0000FF"/>
          <w:u w:val="single" w:color="0000FF"/>
        </w:rPr>
        <w:t xml:space="preserve"> </w:t>
      </w:r>
      <w:r>
        <w:rPr>
          <w:rFonts w:ascii="Calibri"/>
          <w:color w:val="0000FF"/>
          <w:u w:val="single" w:color="0000FF"/>
        </w:rPr>
        <w:t>brentbuller65@yahoo.com</w:t>
      </w:r>
      <w:r>
        <w:rPr>
          <w:rFonts w:ascii="Calibri"/>
          <w:color w:val="0000FF"/>
          <w:u w:val="single" w:color="0000FF"/>
        </w:rPr>
        <w:fldChar w:fldCharType="end"/>
      </w:r>
    </w:p>
    <w:p>
      <w:pPr>
        <w:pStyle w:val="11"/>
        <w:tabs>
          <w:tab w:val="left" w:pos="5393"/>
        </w:tabs>
        <w:spacing w:line="267" w:lineRule="exact"/>
        <w:ind w:left="352"/>
      </w:pPr>
      <w:r>
        <w:fldChar w:fldCharType="begin"/>
      </w:r>
      <w:r>
        <w:instrText xml:space="preserve"> HYPERLINK "mailto:jaysjewelryinc@aol.com" \h </w:instrText>
      </w:r>
      <w:r>
        <w:fldChar w:fldCharType="separate"/>
      </w:r>
      <w:r>
        <w:rPr>
          <w:rFonts w:ascii="Times New Roman"/>
          <w:color w:val="0000FF"/>
          <w:spacing w:val="-56"/>
          <w:u w:val="single" w:color="0000FF"/>
        </w:rPr>
        <w:t xml:space="preserve"> </w:t>
      </w:r>
      <w:r>
        <w:rPr>
          <w:color w:val="0000FF"/>
          <w:u w:val="single" w:color="0000FF"/>
        </w:rPr>
        <w:t>jaysjewelryinc@aol.com</w:t>
      </w:r>
      <w:r>
        <w:rPr>
          <w:color w:val="0000FF"/>
          <w:u w:val="single" w:color="0000FF"/>
        </w:rPr>
        <w:fldChar w:fldCharType="end"/>
      </w:r>
      <w:r>
        <w:rPr>
          <w:color w:val="0000FF"/>
        </w:rPr>
        <w:tab/>
      </w:r>
      <w:r>
        <w:rPr>
          <w:color w:val="404040"/>
        </w:rPr>
        <w:t>(580)</w:t>
      </w:r>
      <w:r>
        <w:rPr>
          <w:color w:val="404040"/>
          <w:spacing w:val="-3"/>
        </w:rPr>
        <w:t xml:space="preserve"> </w:t>
      </w:r>
      <w:r>
        <w:rPr>
          <w:color w:val="404040"/>
        </w:rPr>
        <w:t>762-1604</w:t>
      </w:r>
    </w:p>
    <w:p>
      <w:pPr>
        <w:pStyle w:val="11"/>
        <w:spacing w:line="267" w:lineRule="exact"/>
        <w:ind w:left="352"/>
      </w:pPr>
      <w:r>
        <w:rPr>
          <w:color w:val="404040"/>
        </w:rPr>
        <w:t>(405) 224-9021</w:t>
      </w:r>
    </w:p>
    <w:p>
      <w:pPr>
        <w:pStyle w:val="8"/>
        <w:ind w:left="5393"/>
      </w:pPr>
      <w:r>
        <w:rPr>
          <w:color w:val="404040"/>
        </w:rPr>
        <w:t>Mike Morrissey</w:t>
      </w:r>
    </w:p>
    <w:p>
      <w:pPr>
        <w:tabs>
          <w:tab w:val="left" w:pos="5393"/>
        </w:tabs>
        <w:spacing w:before="22"/>
        <w:ind w:left="352"/>
        <w:rPr>
          <w:rFonts w:ascii="Calibri"/>
        </w:rPr>
      </w:pPr>
      <w:r>
        <w:rPr>
          <w:rFonts w:ascii="Calibri"/>
          <w:b/>
          <w:color w:val="404040"/>
        </w:rPr>
        <w:t>Mike</w:t>
      </w:r>
      <w:r>
        <w:rPr>
          <w:rFonts w:ascii="Calibri"/>
          <w:b/>
          <w:color w:val="404040"/>
          <w:spacing w:val="-4"/>
        </w:rPr>
        <w:t xml:space="preserve"> </w:t>
      </w:r>
      <w:r>
        <w:rPr>
          <w:rFonts w:ascii="Calibri"/>
          <w:b/>
          <w:color w:val="404040"/>
        </w:rPr>
        <w:t>Holmes</w:t>
      </w:r>
      <w:r>
        <w:rPr>
          <w:rFonts w:ascii="Calibri"/>
          <w:b/>
          <w:color w:val="404040"/>
        </w:rPr>
        <w:tab/>
      </w:r>
      <w:r>
        <w:fldChar w:fldCharType="begin"/>
      </w:r>
      <w:r>
        <w:instrText xml:space="preserve"> HYPERLINK "mailto:mmorrissey@clockworkins.com" \h </w:instrText>
      </w:r>
      <w:r>
        <w:fldChar w:fldCharType="separate"/>
      </w:r>
      <w:r>
        <w:rPr>
          <w:rFonts w:ascii="Calibri"/>
          <w:b/>
          <w:color w:val="0000FF"/>
          <w:u w:val="single" w:color="0000FF"/>
        </w:rPr>
        <w:t xml:space="preserve"> </w:t>
      </w:r>
      <w:r>
        <w:rPr>
          <w:rFonts w:ascii="Calibri"/>
          <w:color w:val="0000FF"/>
          <w:u w:val="single" w:color="0000FF"/>
        </w:rPr>
        <w:t>mmorrissey@clockworkins.com</w:t>
      </w:r>
      <w:r>
        <w:rPr>
          <w:rFonts w:ascii="Calibri"/>
          <w:color w:val="0000FF"/>
          <w:u w:val="single" w:color="0000FF"/>
        </w:rPr>
        <w:fldChar w:fldCharType="end"/>
      </w:r>
    </w:p>
    <w:p>
      <w:pPr>
        <w:pStyle w:val="11"/>
        <w:tabs>
          <w:tab w:val="left" w:pos="5393"/>
        </w:tabs>
        <w:spacing w:before="22"/>
        <w:ind w:left="352"/>
      </w:pPr>
      <w:r>
        <w:fldChar w:fldCharType="begin"/>
      </w:r>
      <w:r>
        <w:instrText xml:space="preserve"> HYPERLINK "mailto:mholmes@bcclark.com" \h </w:instrText>
      </w:r>
      <w:r>
        <w:fldChar w:fldCharType="separate"/>
      </w:r>
      <w:r>
        <w:rPr>
          <w:rFonts w:ascii="Times New Roman"/>
          <w:color w:val="0000FF"/>
          <w:spacing w:val="-56"/>
          <w:u w:val="single" w:color="0000FF"/>
        </w:rPr>
        <w:t xml:space="preserve"> </w:t>
      </w:r>
      <w:r>
        <w:rPr>
          <w:color w:val="0000FF"/>
          <w:u w:val="single" w:color="0000FF"/>
        </w:rPr>
        <w:t>mholmes@bcclark.com</w:t>
      </w:r>
      <w:r>
        <w:rPr>
          <w:color w:val="0000FF"/>
          <w:u w:val="single" w:color="0000FF"/>
        </w:rPr>
        <w:fldChar w:fldCharType="end"/>
      </w:r>
      <w:r>
        <w:rPr>
          <w:color w:val="0000FF"/>
        </w:rPr>
        <w:tab/>
      </w:r>
      <w:r>
        <w:rPr>
          <w:color w:val="404040"/>
        </w:rPr>
        <w:t>(504)</w:t>
      </w:r>
      <w:r>
        <w:rPr>
          <w:color w:val="404040"/>
          <w:spacing w:val="-3"/>
        </w:rPr>
        <w:t xml:space="preserve"> </w:t>
      </w:r>
      <w:r>
        <w:rPr>
          <w:color w:val="404040"/>
        </w:rPr>
        <w:t>262-8239</w:t>
      </w:r>
    </w:p>
    <w:p>
      <w:pPr>
        <w:pStyle w:val="11"/>
        <w:spacing w:before="18"/>
        <w:ind w:left="352"/>
      </w:pPr>
      <w:r>
        <w:rPr>
          <w:color w:val="404040"/>
        </w:rPr>
        <w:t>(405)232-8806</w:t>
      </w:r>
    </w:p>
    <w:p>
      <w:pPr>
        <w:pStyle w:val="8"/>
        <w:spacing w:before="19"/>
        <w:ind w:left="5393"/>
      </w:pPr>
      <w:r>
        <w:rPr>
          <w:color w:val="404040"/>
        </w:rPr>
        <w:t>Chuck Zopfi</w:t>
      </w:r>
    </w:p>
    <w:p>
      <w:pPr>
        <w:tabs>
          <w:tab w:val="left" w:pos="5393"/>
        </w:tabs>
        <w:ind w:left="352"/>
        <w:rPr>
          <w:rFonts w:ascii="Calibri"/>
        </w:rPr>
      </w:pPr>
      <w:r>
        <w:rPr>
          <w:rFonts w:ascii="Calibri"/>
          <w:b/>
          <w:color w:val="404040"/>
        </w:rPr>
        <w:t>Coleman</w:t>
      </w:r>
      <w:r>
        <w:rPr>
          <w:rFonts w:ascii="Calibri"/>
          <w:b/>
          <w:color w:val="404040"/>
          <w:spacing w:val="-4"/>
        </w:rPr>
        <w:t xml:space="preserve"> </w:t>
      </w:r>
      <w:r>
        <w:rPr>
          <w:rFonts w:ascii="Calibri"/>
          <w:b/>
          <w:color w:val="404040"/>
        </w:rPr>
        <w:t>Clark</w:t>
      </w:r>
      <w:r>
        <w:rPr>
          <w:rFonts w:ascii="Calibri"/>
          <w:b/>
          <w:color w:val="404040"/>
        </w:rPr>
        <w:tab/>
      </w:r>
      <w:r>
        <w:rPr>
          <w:rFonts w:ascii="Calibri"/>
          <w:b/>
          <w:color w:val="0000FF"/>
          <w:u w:val="single" w:color="0000FF"/>
        </w:rPr>
        <w:t xml:space="preserve"> </w:t>
      </w:r>
      <w:r>
        <w:fldChar w:fldCharType="begin"/>
      </w:r>
      <w:r>
        <w:instrText xml:space="preserve"> HYPERLINK "mailto:chuck@mastoloni.c" \h </w:instrText>
      </w:r>
      <w:r>
        <w:fldChar w:fldCharType="separate"/>
      </w:r>
      <w:r>
        <w:rPr>
          <w:rFonts w:ascii="Calibri"/>
          <w:color w:val="0000FF"/>
          <w:u w:val="single" w:color="0000FF"/>
        </w:rPr>
        <w:t>chuck@mastoloni.c</w:t>
      </w:r>
      <w:r>
        <w:rPr>
          <w:rFonts w:ascii="Calibri"/>
          <w:color w:val="0000FF"/>
          <w:u w:val="single" w:color="0000FF"/>
        </w:rPr>
        <w:fldChar w:fldCharType="end"/>
      </w:r>
      <w:r>
        <w:fldChar w:fldCharType="begin"/>
      </w:r>
      <w:r>
        <w:instrText xml:space="preserve"> HYPERLINK "mailto:chuck@mastoloni.com" \h </w:instrText>
      </w:r>
      <w:r>
        <w:fldChar w:fldCharType="separate"/>
      </w:r>
      <w:r>
        <w:rPr>
          <w:rFonts w:ascii="Calibri"/>
          <w:color w:val="0000FF"/>
          <w:u w:val="single" w:color="0000FF"/>
        </w:rPr>
        <w:t>om</w:t>
      </w:r>
      <w:r>
        <w:rPr>
          <w:rFonts w:ascii="Calibri"/>
          <w:color w:val="0000FF"/>
          <w:u w:val="single" w:color="0000FF"/>
        </w:rPr>
        <w:fldChar w:fldCharType="end"/>
      </w:r>
    </w:p>
    <w:p>
      <w:pPr>
        <w:pStyle w:val="11"/>
        <w:tabs>
          <w:tab w:val="left" w:pos="5393"/>
        </w:tabs>
        <w:spacing w:before="1"/>
        <w:ind w:left="352"/>
      </w:pPr>
      <w:r>
        <w:fldChar w:fldCharType="begin"/>
      </w:r>
      <w:r>
        <w:instrText xml:space="preserve"> HYPERLINK "mailto:colemanclark@bcclark.com" \h </w:instrText>
      </w:r>
      <w:r>
        <w:fldChar w:fldCharType="separate"/>
      </w:r>
      <w:r>
        <w:rPr>
          <w:rFonts w:ascii="Times New Roman"/>
          <w:color w:val="0000FF"/>
          <w:spacing w:val="-56"/>
          <w:u w:val="single" w:color="0000FF"/>
        </w:rPr>
        <w:t xml:space="preserve"> </w:t>
      </w:r>
      <w:r>
        <w:rPr>
          <w:color w:val="0000FF"/>
          <w:u w:val="single" w:color="0000FF"/>
        </w:rPr>
        <w:t>colemanclark@bcclark.com</w:t>
      </w:r>
      <w:r>
        <w:rPr>
          <w:color w:val="0000FF"/>
          <w:u w:val="single" w:color="0000FF"/>
        </w:rPr>
        <w:fldChar w:fldCharType="end"/>
      </w:r>
      <w:r>
        <w:rPr>
          <w:color w:val="0000FF"/>
        </w:rPr>
        <w:tab/>
      </w:r>
      <w:r>
        <w:rPr>
          <w:color w:val="404040"/>
        </w:rPr>
        <w:t>(212</w:t>
      </w:r>
      <w:r>
        <w:rPr>
          <w:color w:val="0000FF"/>
        </w:rPr>
        <w:t xml:space="preserve">) </w:t>
      </w:r>
      <w:r>
        <w:rPr>
          <w:color w:val="404040"/>
        </w:rPr>
        <w:t>757-7278</w:t>
      </w:r>
      <w:r>
        <w:rPr>
          <w:color w:val="404040"/>
          <w:spacing w:val="-13"/>
        </w:rPr>
        <w:t xml:space="preserve"> </w:t>
      </w:r>
      <w:r>
        <w:rPr>
          <w:color w:val="404040"/>
        </w:rPr>
        <w:t>ext.129</w:t>
      </w:r>
    </w:p>
    <w:p>
      <w:pPr>
        <w:pStyle w:val="11"/>
        <w:ind w:left="352"/>
      </w:pPr>
      <w:r>
        <w:rPr>
          <w:color w:val="404040"/>
        </w:rPr>
        <w:t>(405)232-8806</w:t>
      </w:r>
    </w:p>
    <w:p>
      <w:pPr>
        <w:pStyle w:val="11"/>
        <w:spacing w:before="6"/>
        <w:rPr>
          <w:sz w:val="28"/>
        </w:rPr>
      </w:pPr>
    </w:p>
    <w:p>
      <w:pPr>
        <w:pStyle w:val="8"/>
      </w:pPr>
      <w:r>
        <w:rPr>
          <w:color w:val="404040"/>
        </w:rPr>
        <w:t>Vicki Cunningham</w:t>
      </w:r>
    </w:p>
    <w:p>
      <w:pPr>
        <w:pStyle w:val="11"/>
        <w:spacing w:before="1"/>
        <w:ind w:left="352" w:right="6756"/>
      </w:pPr>
      <w:r>
        <w:fldChar w:fldCharType="begin"/>
      </w:r>
      <w:r>
        <w:instrText xml:space="preserve"> HYPERLINK "mailto:vicki@cunninghamfinejewelry.com" \h </w:instrText>
      </w:r>
      <w:r>
        <w:fldChar w:fldCharType="separate"/>
      </w:r>
      <w:r>
        <w:rPr>
          <w:rFonts w:ascii="Times New Roman"/>
          <w:color w:val="0000FF"/>
          <w:spacing w:val="-56"/>
          <w:u w:val="single" w:color="0000FF"/>
        </w:rPr>
        <w:t xml:space="preserve"> </w:t>
      </w:r>
      <w:r>
        <w:rPr>
          <w:color w:val="0000FF"/>
          <w:spacing w:val="-1"/>
          <w:u w:val="single" w:color="0000FF"/>
        </w:rPr>
        <w:t>vicki@cunninghamfinejewelry.com</w:t>
      </w:r>
      <w:r>
        <w:rPr>
          <w:color w:val="0000FF"/>
          <w:spacing w:val="-1"/>
          <w:u w:val="single" w:color="0000FF"/>
        </w:rPr>
        <w:fldChar w:fldCharType="end"/>
      </w:r>
      <w:r>
        <w:rPr>
          <w:color w:val="0000FF"/>
          <w:spacing w:val="-1"/>
        </w:rPr>
        <w:t xml:space="preserve"> </w:t>
      </w:r>
      <w:r>
        <w:rPr>
          <w:color w:val="404040"/>
        </w:rPr>
        <w:t>(918)627-7777</w:t>
      </w:r>
    </w:p>
    <w:p>
      <w:pPr>
        <w:pStyle w:val="11"/>
      </w:pPr>
    </w:p>
    <w:p>
      <w:pPr>
        <w:pStyle w:val="11"/>
      </w:pPr>
    </w:p>
    <w:p>
      <w:pPr>
        <w:spacing w:before="1"/>
        <w:ind w:right="1060"/>
        <w:jc w:val="center"/>
        <w:rPr>
          <w:rFonts w:ascii="Calibri"/>
          <w:b/>
        </w:rPr>
      </w:pPr>
      <w:r>
        <w:rPr>
          <w:rFonts w:ascii="Times New Roman"/>
          <w:color w:val="404040"/>
          <w:spacing w:val="-56"/>
          <w:u w:val="single" w:color="404040"/>
        </w:rPr>
        <w:t xml:space="preserve"> </w:t>
      </w:r>
      <w:r>
        <w:rPr>
          <w:rFonts w:ascii="Calibri"/>
          <w:b/>
          <w:color w:val="404040"/>
          <w:spacing w:val="-3"/>
          <w:u w:val="single" w:color="404040"/>
        </w:rPr>
        <w:t>OJA ADMINISTRATORS</w:t>
      </w:r>
    </w:p>
    <w:p>
      <w:pPr>
        <w:tabs>
          <w:tab w:val="left" w:pos="6113"/>
        </w:tabs>
        <w:spacing w:before="39"/>
        <w:ind w:left="1792"/>
        <w:rPr>
          <w:rFonts w:ascii="Calibri"/>
          <w:b/>
        </w:rPr>
      </w:pPr>
      <w:r>
        <w:rPr>
          <w:rFonts w:ascii="Calibri"/>
          <w:b/>
          <w:color w:val="404040"/>
        </w:rPr>
        <w:t>Lane</w:t>
      </w:r>
      <w:r>
        <w:rPr>
          <w:rFonts w:ascii="Calibri"/>
          <w:b/>
          <w:color w:val="404040"/>
          <w:spacing w:val="-4"/>
        </w:rPr>
        <w:t xml:space="preserve"> </w:t>
      </w:r>
      <w:r>
        <w:rPr>
          <w:rFonts w:ascii="Calibri"/>
          <w:b/>
          <w:color w:val="404040"/>
        </w:rPr>
        <w:t>Roberds</w:t>
      </w:r>
      <w:r>
        <w:rPr>
          <w:rFonts w:ascii="Calibri"/>
          <w:b/>
          <w:color w:val="404040"/>
        </w:rPr>
        <w:tab/>
      </w:r>
      <w:r>
        <w:rPr>
          <w:rFonts w:ascii="Calibri"/>
          <w:b/>
          <w:color w:val="404040"/>
        </w:rPr>
        <w:t>Bob</w:t>
      </w:r>
      <w:r>
        <w:rPr>
          <w:rFonts w:ascii="Calibri"/>
          <w:b/>
          <w:color w:val="404040"/>
          <w:spacing w:val="-1"/>
        </w:rPr>
        <w:t xml:space="preserve"> </w:t>
      </w:r>
      <w:r>
        <w:rPr>
          <w:rFonts w:ascii="Calibri"/>
          <w:b/>
          <w:color w:val="404040"/>
        </w:rPr>
        <w:t>Carroll</w:t>
      </w:r>
    </w:p>
    <w:p>
      <w:pPr>
        <w:pStyle w:val="11"/>
        <w:tabs>
          <w:tab w:val="left" w:pos="6113"/>
        </w:tabs>
        <w:ind w:left="1792"/>
      </w:pPr>
      <w:r>
        <w:fldChar w:fldCharType="begin"/>
      </w:r>
      <w:r>
        <w:instrText xml:space="preserve"> HYPERLINK "mailto:Ojaoffice1906@gmail.com" \h </w:instrText>
      </w:r>
      <w:r>
        <w:fldChar w:fldCharType="separate"/>
      </w:r>
      <w:r>
        <w:rPr>
          <w:rFonts w:ascii="Times New Roman"/>
          <w:color w:val="0000FF"/>
          <w:spacing w:val="-56"/>
          <w:u w:val="single" w:color="0000FF"/>
        </w:rPr>
        <w:t xml:space="preserve"> </w:t>
      </w:r>
      <w:r>
        <w:rPr>
          <w:color w:val="0000FF"/>
          <w:u w:val="single" w:color="0000FF"/>
        </w:rPr>
        <w:t>Ojaoffice1906@gmail.com</w:t>
      </w:r>
      <w:r>
        <w:rPr>
          <w:color w:val="0000FF"/>
          <w:u w:val="single" w:color="0000FF"/>
        </w:rPr>
        <w:fldChar w:fldCharType="end"/>
      </w:r>
      <w:r>
        <w:rPr>
          <w:color w:val="0000FF"/>
        </w:rPr>
        <w:tab/>
      </w:r>
      <w:r>
        <w:fldChar w:fldCharType="begin"/>
      </w:r>
      <w:r>
        <w:instrText xml:space="preserve"> HYPERLINK "mailto:Bob21@cox.net" \h </w:instrText>
      </w:r>
      <w:r>
        <w:fldChar w:fldCharType="separate"/>
      </w:r>
      <w:r>
        <w:rPr>
          <w:color w:val="0000FF"/>
          <w:u w:val="single" w:color="0000FF"/>
        </w:rPr>
        <w:t xml:space="preserve"> Bob21@cox.net</w:t>
      </w:r>
      <w:r>
        <w:rPr>
          <w:color w:val="0000FF"/>
          <w:u w:val="single" w:color="0000FF"/>
        </w:rPr>
        <w:fldChar w:fldCharType="end"/>
      </w:r>
    </w:p>
    <w:p>
      <w:pPr>
        <w:pStyle w:val="11"/>
        <w:tabs>
          <w:tab w:val="left" w:pos="6113"/>
        </w:tabs>
        <w:spacing w:before="41"/>
        <w:ind w:left="1768"/>
      </w:pPr>
      <w:r>
        <w:rPr>
          <w:color w:val="404040"/>
        </w:rPr>
        <w:t>(405)</w:t>
      </w:r>
      <w:r>
        <w:rPr>
          <w:color w:val="404040"/>
          <w:spacing w:val="-4"/>
        </w:rPr>
        <w:t xml:space="preserve"> </w:t>
      </w:r>
      <w:r>
        <w:rPr>
          <w:color w:val="404040"/>
        </w:rPr>
        <w:t>659-2281</w:t>
      </w:r>
      <w:r>
        <w:rPr>
          <w:color w:val="404040"/>
        </w:rPr>
        <w:tab/>
      </w:r>
      <w:r>
        <w:rPr>
          <w:color w:val="404040"/>
        </w:rPr>
        <w:t>(405)</w:t>
      </w:r>
      <w:r>
        <w:rPr>
          <w:color w:val="404040"/>
          <w:spacing w:val="-2"/>
        </w:rPr>
        <w:t xml:space="preserve"> </w:t>
      </w:r>
      <w:r>
        <w:rPr>
          <w:color w:val="404040"/>
        </w:rPr>
        <w:t>820-3350</w:t>
      </w:r>
    </w:p>
    <w:p>
      <w:pPr>
        <w:sectPr>
          <w:pgSz w:w="11910" w:h="16840"/>
          <w:pgMar w:top="960" w:right="880" w:bottom="280" w:left="800" w:header="720" w:footer="720" w:gutter="0"/>
          <w:cols w:space="720" w:num="1"/>
        </w:sectPr>
      </w:pPr>
    </w:p>
    <w:p>
      <w:pPr>
        <w:spacing w:before="63"/>
        <w:ind w:left="211"/>
        <w:jc w:val="center"/>
        <w:rPr>
          <w:b/>
          <w:i/>
          <w:color w:val="C00000"/>
          <w:sz w:val="29"/>
        </w:rPr>
      </w:pPr>
    </w:p>
    <w:p>
      <w:pPr>
        <w:spacing w:before="63"/>
        <w:ind w:left="211"/>
        <w:jc w:val="center"/>
        <w:rPr>
          <w:b/>
          <w:i/>
          <w:color w:val="C00000"/>
          <w:sz w:val="29"/>
        </w:rPr>
      </w:pPr>
      <w:r>
        <w:rPr>
          <w:b/>
          <w:i/>
          <w:color w:val="C00000"/>
          <w:sz w:val="29"/>
        </w:rPr>
        <w:t>JA Report</w:t>
      </w:r>
    </w:p>
    <w:p>
      <w:pPr>
        <w:spacing w:before="63"/>
        <w:ind w:left="3440"/>
        <w:rPr>
          <w:i/>
          <w:sz w:val="20"/>
        </w:rPr>
      </w:pPr>
      <w:r>
        <w:rPr>
          <w:i/>
          <w:sz w:val="20"/>
        </w:rPr>
        <w:t>by Regina Ciarleglio, Director of Membership</w:t>
      </w:r>
    </w:p>
    <w:p>
      <w:pPr>
        <w:rPr>
          <w:i/>
          <w:sz w:val="28"/>
        </w:rPr>
      </w:pPr>
    </w:p>
    <w:p>
      <w:pPr>
        <w:spacing w:before="1"/>
        <w:ind w:left="337"/>
      </w:pPr>
      <w:r>
        <w:t>Happy New Year! Here's to 2022.  Let's hope the retail trend stays strong.  We have heard positive feedback from retailers and suppliers alike.</w:t>
      </w:r>
    </w:p>
    <w:p>
      <w:pPr>
        <w:spacing w:line="232" w:lineRule="auto"/>
        <w:ind w:left="337" w:right="183"/>
      </w:pPr>
    </w:p>
    <w:p>
      <w:pPr>
        <w:spacing w:line="232" w:lineRule="auto"/>
        <w:ind w:left="337" w:right="183"/>
      </w:pPr>
      <w:r>
        <w:t>Here are some important updates:</w:t>
      </w:r>
    </w:p>
    <w:p/>
    <w:p>
      <w:pPr>
        <w:spacing w:line="542" w:lineRule="auto"/>
        <w:ind w:left="337" w:right="5787"/>
        <w:rPr>
          <w:b/>
        </w:rPr>
      </w:pPr>
      <w:r>
        <w:t xml:space="preserve"> </w:t>
      </w:r>
      <w:r>
        <w:rPr>
          <w:b/>
        </w:rPr>
        <w:t>Certification:</w:t>
      </w:r>
    </w:p>
    <w:p>
      <w:pPr>
        <w:spacing w:before="8" w:line="232" w:lineRule="auto"/>
        <w:ind w:left="337" w:right="290"/>
      </w:pPr>
      <w:r>
        <w:t>Jewelers of America Professional Certification can advance your jewelry career, differentiate your store, and enhance your reputation with fine jewelry customers by increasing credibility. The certification exam for jewelry professionals validates jewelry knowledge and proficiency to national standards.  You have the skills; demonstrate them with our professional certification! Certification exams are available to take online.</w:t>
      </w:r>
    </w:p>
    <w:p>
      <w:pPr>
        <w:spacing w:before="8"/>
      </w:pPr>
    </w:p>
    <w:p>
      <w:pPr>
        <w:ind w:left="337"/>
      </w:pPr>
      <w:r>
        <w:t>Jewelers of America offers two categories of professional certification:</w:t>
      </w:r>
    </w:p>
    <w:p>
      <w:pPr>
        <w:spacing w:before="7"/>
      </w:pPr>
    </w:p>
    <w:p>
      <w:pPr>
        <w:pStyle w:val="15"/>
        <w:numPr>
          <w:ilvl w:val="0"/>
          <w:numId w:val="3"/>
        </w:numPr>
        <w:tabs>
          <w:tab w:val="left" w:pos="536"/>
        </w:tabs>
        <w:spacing w:line="238" w:lineRule="exact"/>
        <w:rPr>
          <w:rFonts w:ascii="Arial" w:hAnsi="Arial" w:cs="Arial"/>
        </w:rPr>
      </w:pPr>
      <w:r>
        <w:rPr>
          <w:rFonts w:ascii="Arial" w:hAnsi="Arial" w:cs="Arial"/>
        </w:rPr>
        <w:tab/>
      </w:r>
      <w:r>
        <w:rPr>
          <w:rFonts w:ascii="Arial" w:hAnsi="Arial" w:cs="Arial"/>
        </w:rPr>
        <w:t>Sales Professional</w:t>
      </w:r>
      <w:r>
        <w:rPr>
          <w:rFonts w:ascii="Arial" w:hAnsi="Arial" w:cs="Arial"/>
          <w:spacing w:val="-3"/>
        </w:rPr>
        <w:t xml:space="preserve"> </w:t>
      </w:r>
      <w:r>
        <w:rPr>
          <w:rFonts w:ascii="Arial" w:hAnsi="Arial" w:cs="Arial"/>
        </w:rPr>
        <w:t>Certification</w:t>
      </w:r>
      <w:r>
        <w:rPr>
          <w:rFonts w:ascii="Arial" w:hAnsi="Arial" w:cs="Arial"/>
        </w:rPr>
        <w:tab/>
      </w:r>
      <w:r>
        <w:rPr>
          <w:rFonts w:ascii="Arial" w:hAnsi="Arial" w:cs="Arial"/>
        </w:rPr>
        <w:tab/>
      </w:r>
      <w:r>
        <w:rPr>
          <w:rFonts w:ascii="Arial" w:hAnsi="Arial" w:cs="Arial"/>
        </w:rPr>
        <w:tab/>
      </w:r>
      <w:r>
        <w:rPr>
          <w:rFonts w:ascii="Arial" w:hAnsi="Arial" w:cs="Arial"/>
        </w:rPr>
        <w:t>*  Management Professional</w:t>
      </w:r>
      <w:r>
        <w:rPr>
          <w:rFonts w:ascii="Arial" w:hAnsi="Arial" w:cs="Arial"/>
          <w:spacing w:val="-3"/>
        </w:rPr>
        <w:t xml:space="preserve"> </w:t>
      </w:r>
      <w:r>
        <w:rPr>
          <w:rFonts w:ascii="Arial" w:hAnsi="Arial" w:cs="Arial"/>
        </w:rPr>
        <w:t>Certification</w:t>
      </w:r>
    </w:p>
    <w:p/>
    <w:p>
      <w:pPr>
        <w:spacing w:before="1" w:line="232" w:lineRule="auto"/>
        <w:ind w:left="337" w:right="392"/>
      </w:pPr>
      <w:r>
        <w:t>Jewelers of America members are entitled to Level 1 Sales Professional certification offered at no cost as part of their membership.  JA Members will need their member login information to register; non-JA members will need to create an account to continue registration.</w:t>
      </w:r>
    </w:p>
    <w:p>
      <w:pPr>
        <w:spacing w:before="7"/>
      </w:pPr>
    </w:p>
    <w:p>
      <w:pPr>
        <w:spacing w:before="1"/>
        <w:ind w:left="337"/>
        <w:rPr>
          <w:b/>
        </w:rPr>
      </w:pPr>
      <w:r>
        <w:rPr>
          <w:b/>
        </w:rPr>
        <w:t>Why get JA Certified:</w:t>
      </w:r>
    </w:p>
    <w:p>
      <w:pPr>
        <w:spacing w:before="2"/>
        <w:rPr>
          <w:b/>
        </w:rPr>
      </w:pPr>
    </w:p>
    <w:p>
      <w:pPr>
        <w:spacing w:before="1" w:line="232" w:lineRule="auto"/>
        <w:ind w:left="337" w:right="302"/>
      </w:pPr>
      <w:r>
        <w:t>For businesses:  Jewelers of America certification increases credibility with customers and differentiates your store through the status of having JA Certified Sales and Management staff on site.  Increase consumer confidence by displaying the Jewelers of America Professional Certification logo in all advertising in your store or on your store's website.</w:t>
      </w:r>
    </w:p>
    <w:p>
      <w:pPr>
        <w:spacing w:before="2"/>
      </w:pPr>
    </w:p>
    <w:p>
      <w:pPr>
        <w:spacing w:line="232" w:lineRule="auto"/>
        <w:ind w:left="337" w:right="183"/>
      </w:pPr>
      <w:r>
        <w:t>For individuals:  Jewelers of America certification advances your career by clearly demonstrating your jewelry sales or management proficiency.  It is a means of communicating your knowledge and skill level to an employer, a colleague, or a customer.</w:t>
      </w:r>
    </w:p>
    <w:p>
      <w:pPr>
        <w:spacing w:before="6"/>
      </w:pPr>
    </w:p>
    <w:p>
      <w:pPr>
        <w:spacing w:line="228" w:lineRule="auto"/>
        <w:ind w:left="378" w:right="223" w:hanging="1"/>
        <w:rPr>
          <w:i/>
        </w:rPr>
      </w:pPr>
      <w:r>
        <w:rPr>
          <w:i/>
          <w:color w:val="C00000"/>
        </w:rPr>
        <w:t>"Advertising my certification has made a tremendous difference in the quality of jewelry that comes into our store. I get to pick and choose the items I want to work on. Choosing to become certified was one</w:t>
      </w:r>
      <w:r>
        <w:rPr>
          <w:i/>
          <w:color w:val="C00000"/>
          <w:spacing w:val="-29"/>
        </w:rPr>
        <w:t xml:space="preserve"> </w:t>
      </w:r>
      <w:r>
        <w:rPr>
          <w:i/>
          <w:color w:val="C00000"/>
        </w:rPr>
        <w:t>of the best decisions I ever</w:t>
      </w:r>
      <w:r>
        <w:rPr>
          <w:i/>
          <w:color w:val="C00000"/>
          <w:spacing w:val="-6"/>
        </w:rPr>
        <w:t xml:space="preserve"> </w:t>
      </w:r>
      <w:r>
        <w:rPr>
          <w:i/>
          <w:color w:val="C00000"/>
        </w:rPr>
        <w:t>made.”–</w:t>
      </w:r>
    </w:p>
    <w:p>
      <w:pPr>
        <w:spacing w:line="220" w:lineRule="exact"/>
        <w:ind w:left="211"/>
        <w:jc w:val="right"/>
        <w:rPr>
          <w:i/>
        </w:rPr>
      </w:pPr>
      <w:r>
        <w:rPr>
          <w:i/>
          <w:color w:val="C00000"/>
        </w:rPr>
        <w:t>Tom Weishaar, CMBJ, Master Goldsmith, Underwood's Fine Jewelry.</w:t>
      </w:r>
    </w:p>
    <w:p>
      <w:pPr>
        <w:spacing w:before="7"/>
        <w:rPr>
          <w:i/>
        </w:rPr>
      </w:pPr>
    </w:p>
    <w:p>
      <w:pPr>
        <w:ind w:left="337"/>
        <w:rPr>
          <w:b/>
        </w:rPr>
      </w:pPr>
      <w:r>
        <w:rPr>
          <w:b/>
        </w:rPr>
        <w:t>How to get JA Certified:</w:t>
      </w:r>
    </w:p>
    <w:p>
      <w:pPr>
        <w:spacing w:before="8"/>
        <w:rPr>
          <w:b/>
        </w:rPr>
      </w:pPr>
    </w:p>
    <w:p>
      <w:pPr>
        <w:spacing w:before="1"/>
        <w:ind w:left="337"/>
      </w:pPr>
      <w:r>
        <w:t>Complete the JA Certified Professional Exam registration form, which includes identifying a proctor.</w:t>
      </w:r>
    </w:p>
    <w:p>
      <w:pPr>
        <w:spacing w:before="6"/>
      </w:pPr>
    </w:p>
    <w:p>
      <w:pPr>
        <w:spacing w:line="238" w:lineRule="exact"/>
        <w:ind w:left="337"/>
      </w:pPr>
      <w:r>
        <w:t xml:space="preserve">There are two types of certification offered, each at two levels: </w:t>
      </w:r>
      <w:r>
        <w:rPr>
          <w:b/>
          <w:bCs/>
        </w:rPr>
        <w:t>Sales Professional</w:t>
      </w:r>
      <w:r>
        <w:t xml:space="preserve"> Level 1, </w:t>
      </w:r>
      <w:r>
        <w:rPr>
          <w:b/>
          <w:bCs/>
        </w:rPr>
        <w:t>Sales Professional</w:t>
      </w:r>
      <w:r>
        <w:t xml:space="preserve"> Level 2 (Senior), </w:t>
      </w:r>
      <w:r>
        <w:rPr>
          <w:b/>
          <w:bCs/>
        </w:rPr>
        <w:t>Management</w:t>
      </w:r>
      <w:r>
        <w:t xml:space="preserve"> </w:t>
      </w:r>
      <w:r>
        <w:rPr>
          <w:b/>
          <w:bCs/>
        </w:rPr>
        <w:t>Professional</w:t>
      </w:r>
      <w:r>
        <w:t xml:space="preserve"> Level</w:t>
      </w:r>
      <w:r>
        <w:rPr>
          <w:spacing w:val="-25"/>
        </w:rPr>
        <w:t xml:space="preserve"> </w:t>
      </w:r>
      <w:r>
        <w:t xml:space="preserve">1, and </w:t>
      </w:r>
      <w:r>
        <w:rPr>
          <w:b/>
          <w:bCs/>
        </w:rPr>
        <w:t>Management Professional</w:t>
      </w:r>
      <w:r>
        <w:t xml:space="preserve"> Level 2 (Senior). You may register yourself or someone else, such as an</w:t>
      </w:r>
      <w:r>
        <w:rPr>
          <w:spacing w:val="-6"/>
        </w:rPr>
        <w:t xml:space="preserve"> </w:t>
      </w:r>
      <w:r>
        <w:t>employee.</w:t>
      </w:r>
    </w:p>
    <w:p>
      <w:pPr>
        <w:spacing w:before="5"/>
      </w:pPr>
    </w:p>
    <w:p>
      <w:pPr>
        <w:spacing w:line="232" w:lineRule="auto"/>
        <w:ind w:left="337" w:right="183"/>
      </w:pPr>
      <w:r>
        <w:t xml:space="preserve">Proctor Responsibilities.  Due to current social distancing regulations, </w:t>
      </w:r>
      <w:r>
        <w:rPr>
          <w:i/>
          <w:iCs/>
        </w:rPr>
        <w:t>designated</w:t>
      </w:r>
      <w:r>
        <w:t xml:space="preserve"> proctors are not required to be present during testing.  The designated proctor must be an employee of a Jewelers of America Member store.</w:t>
      </w:r>
    </w:p>
    <w:p>
      <w:pPr>
        <w:spacing w:before="5"/>
      </w:pPr>
    </w:p>
    <w:p>
      <w:pPr>
        <w:spacing w:line="232" w:lineRule="auto"/>
        <w:ind w:left="337" w:right="183"/>
      </w:pPr>
      <w:r>
        <w:t>After registration is processed, Jewelers of America will send the proctor (via email) the exam link, password, and instructions for each certification candidate.  Proctor and certification candidate then coordinate a time and date to take the exam.  Each exam must be taken in one sitting within a two-hour time limit.  The online exam is timed and will close when the two hours have expired.</w:t>
      </w:r>
    </w:p>
    <w:p>
      <w:pPr>
        <w:spacing w:line="232" w:lineRule="auto"/>
      </w:pPr>
    </w:p>
    <w:p>
      <w:pPr>
        <w:spacing w:before="75" w:line="232" w:lineRule="auto"/>
        <w:ind w:left="327"/>
      </w:pPr>
      <w:r>
        <w:t>Each candidate is responsible for supplying the necessary supplies to successfully take the exam, including an internet-enabled device.  Study aids, resources, or assistance of any kind are prohibited during the exam.</w:t>
      </w:r>
    </w:p>
    <w:p>
      <w:pPr>
        <w:spacing w:before="5"/>
      </w:pPr>
    </w:p>
    <w:p>
      <w:pPr>
        <w:spacing w:line="232" w:lineRule="auto"/>
        <w:ind w:left="327"/>
      </w:pPr>
      <w:r>
        <w:t xml:space="preserve">E-mail </w:t>
      </w:r>
      <w:r>
        <w:fldChar w:fldCharType="begin"/>
      </w:r>
      <w:r>
        <w:instrText xml:space="preserve"> HYPERLINK "mailto:exam@jewelers.org" \h </w:instrText>
      </w:r>
      <w:r>
        <w:fldChar w:fldCharType="separate"/>
      </w:r>
      <w:r>
        <w:t xml:space="preserve">exam@jewelers.org </w:t>
      </w:r>
      <w:r>
        <w:fldChar w:fldCharType="end"/>
      </w:r>
      <w:r>
        <w:t>when the exam is completed.  Jewelers of America will email the candidate official results within three (3) business days.  A candidate must pass the test with a minimum grade of 75% within one year of enrollment to receive certification designation.</w:t>
      </w:r>
    </w:p>
    <w:p>
      <w:pPr>
        <w:spacing w:before="5"/>
      </w:pPr>
    </w:p>
    <w:p>
      <w:pPr>
        <w:spacing w:before="1" w:line="232" w:lineRule="auto"/>
        <w:ind w:left="327" w:right="1043"/>
      </w:pPr>
      <w:r>
        <w:t>The date the proctor receives the exam information from JA is the “enrollment date.”  Candidates must complete the first attempt within three months of the enrollment date, and have up to two opportunities to pass the</w:t>
      </w:r>
      <w:r>
        <w:rPr>
          <w:spacing w:val="-7"/>
        </w:rPr>
        <w:t xml:space="preserve"> </w:t>
      </w:r>
      <w:r>
        <w:t>exam.</w:t>
      </w:r>
    </w:p>
    <w:p>
      <w:pPr>
        <w:spacing w:before="1" w:line="232" w:lineRule="auto"/>
        <w:ind w:left="327" w:right="1043"/>
      </w:pPr>
    </w:p>
    <w:p>
      <w:pPr>
        <w:spacing w:before="1" w:line="232" w:lineRule="auto"/>
        <w:ind w:left="327" w:right="1043"/>
        <w:jc w:val="center"/>
      </w:pPr>
      <w:r>
        <w:t xml:space="preserve">Go to </w:t>
      </w:r>
      <w:r>
        <w:fldChar w:fldCharType="begin"/>
      </w:r>
      <w:r>
        <w:instrText xml:space="preserve"> HYPERLINK "http://www.jewelers.ort/ja/careers-education/certification" </w:instrText>
      </w:r>
      <w:r>
        <w:fldChar w:fldCharType="separate"/>
      </w:r>
      <w:r>
        <w:rPr>
          <w:rStyle w:val="12"/>
        </w:rPr>
        <w:t>www.jewelers.ort/ja/careers-education/certification</w:t>
      </w:r>
      <w:r>
        <w:rPr>
          <w:rStyle w:val="12"/>
        </w:rPr>
        <w:fldChar w:fldCharType="end"/>
      </w:r>
      <w:r>
        <w:t xml:space="preserve"> to take advantage of this opportunity.  Do it, today!</w:t>
      </w:r>
    </w:p>
    <w:p>
      <w:pPr>
        <w:spacing w:before="2"/>
        <w:ind w:left="327"/>
        <w:rPr>
          <w:b/>
        </w:rPr>
      </w:pPr>
      <w:r>
        <w:t>---------------------------------------------------------------------------------------------------------------------------------</w:t>
      </w:r>
    </w:p>
    <w:p>
      <w:pPr>
        <w:spacing w:before="194"/>
        <w:ind w:left="327"/>
        <w:rPr>
          <w:b/>
        </w:rPr>
      </w:pPr>
      <w:r>
        <w:rPr>
          <w:b/>
        </w:rPr>
        <w:t>New Member Benefit:</w:t>
      </w:r>
    </w:p>
    <w:p>
      <w:pPr>
        <w:spacing w:before="194"/>
        <w:ind w:left="327"/>
      </w:pPr>
      <w:r>
        <w:t xml:space="preserve">Announcing our newest member benefit:  </w:t>
      </w:r>
      <w:r>
        <w:rPr>
          <w:b/>
          <w:bCs/>
        </w:rPr>
        <w:t>TripPlanet</w:t>
      </w:r>
      <w:r>
        <w:t>.</w:t>
      </w:r>
    </w:p>
    <w:p>
      <w:pPr>
        <w:spacing w:before="10"/>
      </w:pPr>
    </w:p>
    <w:p>
      <w:pPr>
        <w:ind w:left="327"/>
      </w:pPr>
      <w:r>
        <w:t>TripPlanet is a member-only platform that offers discounted airfare and hotel rates.</w:t>
      </w:r>
    </w:p>
    <w:p>
      <w:pPr>
        <w:spacing w:before="4"/>
      </w:pPr>
    </w:p>
    <w:p>
      <w:pPr>
        <w:spacing w:line="232" w:lineRule="auto"/>
        <w:ind w:left="327" w:right="300"/>
      </w:pPr>
      <w:r>
        <w:t>JA Members can get up to a 60% discount when compared to other online travel sites, and worldwide access to more than 500 airlines, 900,000 hotels, and 50 car rental agencies. Travel discounts on cruises, entertainment tickets, vacation homes and tours are coming soon.</w:t>
      </w:r>
    </w:p>
    <w:p>
      <w:pPr>
        <w:spacing w:before="196"/>
        <w:ind w:left="327"/>
      </w:pPr>
      <w:r>
        <w:t>The benefit is open to JA members, their employees, and their families.</w:t>
      </w:r>
    </w:p>
    <w:p>
      <w:pPr>
        <w:spacing w:before="9"/>
      </w:pPr>
    </w:p>
    <w:p>
      <w:pPr>
        <w:ind w:left="327"/>
      </w:pPr>
      <w:r>
        <w:t>There is no charge to use this benefit and once you create a profile you can use this for all your travel needs.</w:t>
      </w:r>
    </w:p>
    <w:p/>
    <w:p>
      <w:pPr>
        <w:spacing w:before="165"/>
        <w:ind w:left="327"/>
        <w:rPr>
          <w:color w:val="30859C"/>
        </w:rPr>
      </w:pPr>
      <w:r>
        <w:t xml:space="preserve">To register, go to </w:t>
      </w:r>
      <w:r>
        <w:fldChar w:fldCharType="begin"/>
      </w:r>
      <w:r>
        <w:instrText xml:space="preserve"> HYPERLINK "https://app.tripplanet.com/enrollment/login" </w:instrText>
      </w:r>
      <w:r>
        <w:fldChar w:fldCharType="separate"/>
      </w:r>
      <w:r>
        <w:rPr>
          <w:rStyle w:val="12"/>
        </w:rPr>
        <w:t>https://app.tripplanet.com/enrollment/login</w:t>
      </w:r>
      <w:r>
        <w:rPr>
          <w:rStyle w:val="12"/>
        </w:rPr>
        <w:fldChar w:fldCharType="end"/>
      </w:r>
    </w:p>
    <w:p>
      <w:pPr>
        <w:spacing w:before="165"/>
        <w:ind w:left="327"/>
        <w:rPr>
          <w:color w:val="30859C"/>
        </w:rPr>
      </w:pPr>
    </w:p>
    <w:p>
      <w:pPr>
        <w:spacing w:before="9"/>
        <w:rPr>
          <w:sz w:val="18"/>
        </w:rPr>
      </w:pPr>
    </w:p>
    <w:p>
      <w:pPr>
        <w:rPr>
          <w:sz w:val="20"/>
        </w:rPr>
        <w:sectPr>
          <w:pgSz w:w="11910" w:h="16840"/>
          <w:pgMar w:top="1008" w:right="1008" w:bottom="1008" w:left="1008" w:header="720" w:footer="720" w:gutter="0"/>
          <w:cols w:space="720" w:num="1"/>
        </w:sectPr>
      </w:pPr>
    </w:p>
    <w:p>
      <w:pPr>
        <w:pStyle w:val="3"/>
        <w:jc w:val="both"/>
        <w:rPr>
          <w:rFonts w:ascii="Arial" w:hAnsi="Arial" w:cs="Arial"/>
        </w:rPr>
      </w:pPr>
      <w:r>
        <w:rPr>
          <w:rFonts w:ascii="Arial" w:hAnsi="Arial" w:cs="Arial"/>
          <w:color w:val="FF0F11"/>
        </w:rPr>
        <w:t>Why join OJA?</w:t>
      </w:r>
    </w:p>
    <w:p>
      <w:pPr>
        <w:spacing w:before="244"/>
        <w:ind w:left="352" w:right="127"/>
      </w:pPr>
      <w:r>
        <w:rPr>
          <w:b/>
          <w:i/>
          <w:color w:val="404040"/>
        </w:rPr>
        <w:t xml:space="preserve">“Why should I join the Oklahoma Jewelers Association?” </w:t>
      </w:r>
      <w:r>
        <w:rPr>
          <w:color w:val="404040"/>
        </w:rPr>
        <w:t>Have you ever asked that question?  Many have.  If you ask any OJA member, he or she may have a story to tell you--and we want to share it.  In every</w:t>
      </w:r>
      <w:r>
        <w:rPr>
          <w:color w:val="404040"/>
          <w:spacing w:val="-3"/>
        </w:rPr>
        <w:t xml:space="preserve"> </w:t>
      </w:r>
      <w:r>
        <w:rPr>
          <w:color w:val="404040"/>
        </w:rPr>
        <w:t>newsletter,</w:t>
      </w:r>
      <w:r>
        <w:rPr>
          <w:color w:val="404040"/>
          <w:spacing w:val="-4"/>
        </w:rPr>
        <w:t xml:space="preserve"> </w:t>
      </w:r>
      <w:r>
        <w:rPr>
          <w:color w:val="404040"/>
        </w:rPr>
        <w:t>we</w:t>
      </w:r>
      <w:r>
        <w:rPr>
          <w:color w:val="404040"/>
          <w:spacing w:val="-3"/>
        </w:rPr>
        <w:t xml:space="preserve"> </w:t>
      </w:r>
      <w:r>
        <w:rPr>
          <w:color w:val="404040"/>
        </w:rPr>
        <w:t>will</w:t>
      </w:r>
      <w:r>
        <w:rPr>
          <w:color w:val="404040"/>
          <w:spacing w:val="-5"/>
        </w:rPr>
        <w:t xml:space="preserve"> </w:t>
      </w:r>
      <w:r>
        <w:rPr>
          <w:color w:val="404040"/>
        </w:rPr>
        <w:t>ask a member to tell his or her story in a feature article “Member Focus.”  Here are some of the things you will read about:</w:t>
      </w:r>
    </w:p>
    <w:p>
      <w:pPr>
        <w:pStyle w:val="8"/>
        <w:rPr>
          <w:rFonts w:ascii="Arial" w:hAnsi="Arial" w:cs="Arial"/>
        </w:rPr>
      </w:pPr>
    </w:p>
    <w:p>
      <w:pPr>
        <w:pStyle w:val="8"/>
        <w:jc w:val="both"/>
        <w:rPr>
          <w:rFonts w:ascii="Arial" w:hAnsi="Arial" w:cs="Arial"/>
        </w:rPr>
      </w:pPr>
      <w:r>
        <w:rPr>
          <w:rFonts w:ascii="Arial" w:hAnsi="Arial" w:cs="Arial"/>
        </w:rPr>
        <w:t>Professional Networking</w:t>
      </w:r>
    </w:p>
    <w:p>
      <w:pPr>
        <w:pStyle w:val="11"/>
        <w:ind w:left="352" w:right="142"/>
        <w:rPr>
          <w:rFonts w:ascii="Arial" w:hAnsi="Arial" w:cs="Arial"/>
        </w:rPr>
      </w:pPr>
      <w:r>
        <w:rPr>
          <w:rFonts w:ascii="Arial" w:hAnsi="Arial" w:cs="Arial"/>
          <w:color w:val="404040"/>
        </w:rPr>
        <w:t>Professionals in all phases of the jewelry industry agree that networking is an essential element of success--a key element to advance yourself and your business.  The OJA is an exceptional resource for jewelers in every facet of the retail jeweler’s business to interact with peers.  Sales associates, bench jewelers, store owners, and managers can expand and strengthen their resources through the functions of OJA.  Among other benefits, an active membership in the association opens doors to meet new industry professionals, learn new information and ideas, and accentuate their image as a professional jewelers.</w:t>
      </w:r>
    </w:p>
    <w:p>
      <w:pPr>
        <w:pStyle w:val="11"/>
        <w:spacing w:before="6"/>
        <w:rPr>
          <w:rFonts w:ascii="Arial" w:hAnsi="Arial" w:cs="Arial"/>
          <w:sz w:val="23"/>
        </w:rPr>
      </w:pPr>
    </w:p>
    <w:p>
      <w:pPr>
        <w:pStyle w:val="8"/>
        <w:spacing w:before="1" w:line="267" w:lineRule="exact"/>
        <w:jc w:val="both"/>
        <w:rPr>
          <w:rFonts w:ascii="Arial" w:hAnsi="Arial" w:cs="Arial"/>
        </w:rPr>
      </w:pPr>
      <w:r>
        <w:rPr>
          <w:rFonts w:ascii="Arial" w:hAnsi="Arial" w:cs="Arial"/>
        </w:rPr>
        <w:t>Educational Programs</w:t>
      </w:r>
    </w:p>
    <w:p>
      <w:pPr>
        <w:pStyle w:val="11"/>
        <w:ind w:left="352" w:right="183"/>
        <w:rPr>
          <w:rFonts w:ascii="Arial" w:hAnsi="Arial" w:cs="Arial"/>
          <w:color w:val="404040"/>
        </w:rPr>
      </w:pPr>
      <w:r>
        <w:rPr>
          <w:rFonts w:ascii="Arial" w:hAnsi="Arial" w:cs="Arial"/>
          <w:color w:val="404040"/>
        </w:rPr>
        <w:t>Knowledge is the proven road to success!  The association’s seminars, workshops, and round table discussions allow jewelers to:</w:t>
      </w:r>
    </w:p>
    <w:p>
      <w:pPr>
        <w:pStyle w:val="11"/>
        <w:ind w:left="352" w:right="183"/>
        <w:rPr>
          <w:rFonts w:ascii="Arial" w:hAnsi="Arial" w:cs="Arial"/>
        </w:rPr>
      </w:pPr>
    </w:p>
    <w:p>
      <w:pPr>
        <w:pStyle w:val="15"/>
        <w:numPr>
          <w:ilvl w:val="1"/>
          <w:numId w:val="3"/>
        </w:numPr>
        <w:tabs>
          <w:tab w:val="left" w:pos="1192"/>
          <w:tab w:val="left" w:pos="1193"/>
        </w:tabs>
        <w:spacing w:line="253" w:lineRule="exact"/>
        <w:ind w:hanging="421"/>
        <w:rPr>
          <w:rFonts w:ascii="Arial" w:hAnsi="Arial" w:cs="Arial"/>
        </w:rPr>
      </w:pPr>
      <w:r>
        <w:rPr>
          <w:rFonts w:ascii="Arial" w:hAnsi="Arial" w:cs="Arial"/>
          <w:color w:val="404040"/>
        </w:rPr>
        <w:t>Increase their knowledge and standing as professional</w:t>
      </w:r>
      <w:r>
        <w:rPr>
          <w:rFonts w:ascii="Arial" w:hAnsi="Arial" w:cs="Arial"/>
          <w:color w:val="404040"/>
          <w:spacing w:val="-7"/>
        </w:rPr>
        <w:t xml:space="preserve"> </w:t>
      </w:r>
      <w:r>
        <w:rPr>
          <w:rFonts w:ascii="Arial" w:hAnsi="Arial" w:cs="Arial"/>
          <w:color w:val="404040"/>
        </w:rPr>
        <w:t>jewelers.</w:t>
      </w:r>
    </w:p>
    <w:p>
      <w:pPr>
        <w:pStyle w:val="15"/>
        <w:numPr>
          <w:ilvl w:val="1"/>
          <w:numId w:val="3"/>
        </w:numPr>
        <w:tabs>
          <w:tab w:val="left" w:pos="1192"/>
          <w:tab w:val="left" w:pos="1193"/>
        </w:tabs>
        <w:spacing w:line="253" w:lineRule="exact"/>
        <w:ind w:hanging="421"/>
        <w:rPr>
          <w:rFonts w:ascii="Arial" w:hAnsi="Arial" w:cs="Arial"/>
        </w:rPr>
      </w:pPr>
      <w:r>
        <w:rPr>
          <w:rFonts w:ascii="Arial" w:hAnsi="Arial" w:cs="Arial"/>
          <w:color w:val="404040"/>
        </w:rPr>
        <w:t>Broaden their understanding of a variety of industry</w:t>
      </w:r>
      <w:r>
        <w:rPr>
          <w:rFonts w:ascii="Arial" w:hAnsi="Arial" w:cs="Arial"/>
          <w:color w:val="404040"/>
          <w:spacing w:val="-11"/>
        </w:rPr>
        <w:t xml:space="preserve"> </w:t>
      </w:r>
      <w:r>
        <w:rPr>
          <w:rFonts w:ascii="Arial" w:hAnsi="Arial" w:cs="Arial"/>
          <w:color w:val="404040"/>
        </w:rPr>
        <w:t>topics.</w:t>
      </w:r>
    </w:p>
    <w:p>
      <w:pPr>
        <w:pStyle w:val="15"/>
        <w:numPr>
          <w:ilvl w:val="1"/>
          <w:numId w:val="3"/>
        </w:numPr>
        <w:tabs>
          <w:tab w:val="left" w:pos="1192"/>
          <w:tab w:val="left" w:pos="1193"/>
        </w:tabs>
        <w:spacing w:line="253" w:lineRule="exact"/>
        <w:ind w:hanging="421"/>
        <w:rPr>
          <w:rFonts w:ascii="Arial" w:hAnsi="Arial" w:cs="Arial"/>
        </w:rPr>
      </w:pPr>
      <w:r>
        <w:rPr>
          <w:rFonts w:ascii="Arial" w:hAnsi="Arial" w:cs="Arial"/>
          <w:color w:val="404040"/>
        </w:rPr>
        <w:t>Participate in workshops lead by nationally recognized industry presenters and</w:t>
      </w:r>
      <w:r>
        <w:rPr>
          <w:rFonts w:ascii="Arial" w:hAnsi="Arial" w:cs="Arial"/>
          <w:color w:val="404040"/>
          <w:spacing w:val="-16"/>
        </w:rPr>
        <w:t xml:space="preserve"> </w:t>
      </w:r>
      <w:r>
        <w:rPr>
          <w:rFonts w:ascii="Arial" w:hAnsi="Arial" w:cs="Arial"/>
          <w:color w:val="404040"/>
        </w:rPr>
        <w:t>trainers.</w:t>
      </w:r>
    </w:p>
    <w:p>
      <w:pPr>
        <w:pStyle w:val="15"/>
        <w:numPr>
          <w:ilvl w:val="1"/>
          <w:numId w:val="3"/>
        </w:numPr>
        <w:tabs>
          <w:tab w:val="left" w:pos="1192"/>
          <w:tab w:val="left" w:pos="1193"/>
        </w:tabs>
        <w:spacing w:before="1"/>
        <w:ind w:right="808"/>
        <w:rPr>
          <w:rFonts w:ascii="Arial" w:hAnsi="Arial" w:cs="Arial"/>
        </w:rPr>
      </w:pPr>
      <w:r>
        <w:rPr>
          <w:rFonts w:ascii="Arial" w:hAnsi="Arial" w:cs="Arial"/>
          <w:color w:val="404040"/>
        </w:rPr>
        <w:t>Sit at tables with state and regional jewelers and discuss anything and everything that an independent jeweler might consider important or</w:t>
      </w:r>
      <w:r>
        <w:rPr>
          <w:rFonts w:ascii="Arial" w:hAnsi="Arial" w:cs="Arial"/>
          <w:color w:val="404040"/>
          <w:spacing w:val="-8"/>
        </w:rPr>
        <w:t xml:space="preserve"> </w:t>
      </w:r>
      <w:r>
        <w:rPr>
          <w:rFonts w:ascii="Arial" w:hAnsi="Arial" w:cs="Arial"/>
          <w:color w:val="404040"/>
        </w:rPr>
        <w:t>timely.</w:t>
      </w:r>
    </w:p>
    <w:p>
      <w:pPr>
        <w:pStyle w:val="11"/>
        <w:rPr>
          <w:rFonts w:ascii="Arial" w:hAnsi="Arial" w:cs="Arial"/>
        </w:rPr>
      </w:pPr>
    </w:p>
    <w:p>
      <w:pPr>
        <w:pStyle w:val="11"/>
        <w:spacing w:before="1"/>
        <w:ind w:left="352"/>
        <w:rPr>
          <w:rFonts w:ascii="Arial" w:hAnsi="Arial" w:cs="Arial"/>
        </w:rPr>
      </w:pPr>
      <w:r>
        <w:rPr>
          <w:rFonts w:ascii="Arial" w:hAnsi="Arial" w:cs="Arial"/>
          <w:b/>
          <w:color w:val="404040"/>
        </w:rPr>
        <w:t xml:space="preserve">Activities: </w:t>
      </w:r>
      <w:r>
        <w:rPr>
          <w:rFonts w:ascii="Arial" w:hAnsi="Arial" w:cs="Arial"/>
          <w:color w:val="404040"/>
        </w:rPr>
        <w:t xml:space="preserve">The OJA provides a social forum for its members to network and socialize.  Sometimes it is the </w:t>
      </w:r>
      <w:r>
        <w:rPr>
          <w:rFonts w:ascii="Arial" w:hAnsi="Arial" w:cs="Arial"/>
          <w:i/>
          <w:iCs/>
          <w:color w:val="404040"/>
        </w:rPr>
        <w:t>unplanned</w:t>
      </w:r>
      <w:r>
        <w:rPr>
          <w:rFonts w:ascii="Arial" w:hAnsi="Arial" w:cs="Arial"/>
          <w:color w:val="404040"/>
        </w:rPr>
        <w:t xml:space="preserve"> social events that are on every OJA agenda which start the creative juices flowing and produce just the change you’ve been needing.</w:t>
      </w:r>
    </w:p>
    <w:p>
      <w:pPr>
        <w:pStyle w:val="11"/>
        <w:spacing w:before="10"/>
        <w:rPr>
          <w:rFonts w:ascii="Arial" w:hAnsi="Arial" w:cs="Arial"/>
          <w:sz w:val="21"/>
        </w:rPr>
      </w:pPr>
    </w:p>
    <w:p>
      <w:pPr>
        <w:pStyle w:val="8"/>
        <w:rPr>
          <w:rFonts w:ascii="Arial" w:hAnsi="Arial" w:cs="Arial"/>
        </w:rPr>
      </w:pPr>
      <w:r>
        <w:rPr>
          <w:rFonts w:ascii="Arial" w:hAnsi="Arial" w:cs="Arial"/>
        </w:rPr>
        <w:t>Membership Directory</w:t>
      </w:r>
    </w:p>
    <w:p>
      <w:pPr>
        <w:pStyle w:val="11"/>
        <w:spacing w:before="1"/>
        <w:ind w:left="352"/>
        <w:rPr>
          <w:rFonts w:ascii="Arial" w:hAnsi="Arial" w:cs="Arial"/>
          <w:color w:val="404040"/>
        </w:rPr>
      </w:pPr>
      <w:r>
        <w:rPr>
          <w:rFonts w:ascii="Arial" w:hAnsi="Arial" w:cs="Arial"/>
          <w:color w:val="404040"/>
        </w:rPr>
        <w:t>The annual membership directory provides the names and contact information on all OJA member jewelers, each one eager to offer options, alternatives, and opinions.  Have a question, a problem, or just need to talk shop with someone who understands?  The annual membership directory provides the names and contact information of all OJA member jewelers – an invaluable resource to us all.</w:t>
      </w:r>
    </w:p>
    <w:p>
      <w:pPr>
        <w:pStyle w:val="11"/>
        <w:spacing w:before="1"/>
        <w:ind w:left="352"/>
        <w:rPr>
          <w:rFonts w:ascii="Arial" w:hAnsi="Arial" w:cs="Arial"/>
          <w:sz w:val="25"/>
        </w:rPr>
      </w:pPr>
    </w:p>
    <w:p>
      <w:pPr>
        <w:pStyle w:val="11"/>
        <w:ind w:left="352"/>
        <w:rPr>
          <w:rFonts w:ascii="Arial" w:hAnsi="Arial" w:cs="Arial"/>
        </w:rPr>
      </w:pPr>
      <w:r>
        <w:rPr>
          <w:rFonts w:ascii="Arial" w:hAnsi="Arial" w:cs="Arial"/>
          <w:b/>
          <w:color w:val="404040"/>
        </w:rPr>
        <w:t xml:space="preserve">OJA’s Quarterly Newsletters:  </w:t>
      </w:r>
      <w:r>
        <w:rPr>
          <w:rFonts w:ascii="Arial" w:hAnsi="Arial" w:cs="Arial"/>
          <w:color w:val="404040"/>
        </w:rPr>
        <w:t>Read the association’s quarterly newsletter to learn about jewelry industry trends and activities in the state and the region.  OJA encourages members to submit articles, information, opinions, advertisements, and items of interest for publication.</w:t>
      </w:r>
    </w:p>
    <w:p>
      <w:pPr>
        <w:pStyle w:val="11"/>
        <w:spacing w:before="8"/>
        <w:rPr>
          <w:rFonts w:ascii="Arial" w:hAnsi="Arial" w:cs="Arial"/>
          <w:sz w:val="20"/>
        </w:rPr>
      </w:pPr>
    </w:p>
    <w:p>
      <w:pPr>
        <w:pStyle w:val="11"/>
        <w:ind w:left="352" w:right="406"/>
        <w:rPr>
          <w:rFonts w:ascii="Arial" w:hAnsi="Arial" w:cs="Arial"/>
          <w:color w:val="404040"/>
        </w:rPr>
      </w:pPr>
      <w:r>
        <w:rPr>
          <w:rFonts w:ascii="Arial" w:hAnsi="Arial" w:cs="Arial"/>
          <w:b/>
          <w:color w:val="404040"/>
        </w:rPr>
        <w:t xml:space="preserve">OJA is an Advocate:  </w:t>
      </w:r>
      <w:r>
        <w:rPr>
          <w:rFonts w:ascii="Arial" w:hAnsi="Arial" w:cs="Arial"/>
          <w:color w:val="404040"/>
        </w:rPr>
        <w:t>There is strength in numbers.  Make your voice heard.  The association is an advocate of members’ concerns providing security updates and a united voice with area law enforcement agencies.  OJA is also a voice regarding legislation affecting the jewelry industry.  OJA representatives have traveled to our state’s and nation’s capitals to be a voice for Oklahoma jewelers on legislation that affect Oklahoma Jewelers.</w:t>
      </w:r>
    </w:p>
    <w:p>
      <w:pPr>
        <w:pStyle w:val="11"/>
        <w:ind w:left="352" w:right="406"/>
        <w:rPr>
          <w:rFonts w:ascii="Arial" w:hAnsi="Arial" w:cs="Arial"/>
        </w:rPr>
      </w:pPr>
    </w:p>
    <w:p>
      <w:pPr>
        <w:pStyle w:val="11"/>
        <w:ind w:left="352" w:right="406"/>
        <w:rPr>
          <w:rFonts w:ascii="Arial" w:hAnsi="Arial" w:cs="Arial"/>
        </w:rPr>
      </w:pPr>
      <w:r>
        <w:rPr>
          <w:rFonts w:ascii="Arial" w:hAnsi="Arial" w:cs="Arial"/>
          <w:b/>
          <w:bCs/>
          <w:i/>
          <w:iCs/>
        </w:rPr>
        <w:t xml:space="preserve">Did you know  .  .  .  </w:t>
      </w:r>
      <w:r>
        <w:rPr>
          <w:rFonts w:ascii="Arial" w:hAnsi="Arial" w:cs="Arial"/>
        </w:rPr>
        <w:t xml:space="preserve">When you look at your alarm company’s sticker, invoice, -- even their </w:t>
      </w:r>
      <w:r>
        <w:rPr>
          <w:rFonts w:ascii="Arial" w:hAnsi="Arial" w:cs="Arial"/>
          <w:i/>
          <w:iCs/>
        </w:rPr>
        <w:t>truck</w:t>
      </w:r>
      <w:r>
        <w:rPr>
          <w:rFonts w:ascii="Arial" w:hAnsi="Arial" w:cs="Arial"/>
        </w:rPr>
        <w:t xml:space="preserve">, and see their Oklahoma Alarm License number, </w:t>
      </w:r>
      <w:r>
        <w:rPr>
          <w:rFonts w:ascii="Arial" w:hAnsi="Arial" w:cs="Arial"/>
          <w:u w:val="single"/>
        </w:rPr>
        <w:t>that number</w:t>
      </w:r>
      <w:r>
        <w:rPr>
          <w:rFonts w:ascii="Arial" w:hAnsi="Arial" w:cs="Arial"/>
        </w:rPr>
        <w:t xml:space="preserve"> and the fact that alarm companies are required to be licensed, is partially the result of a strong OJA working to get the OK Alarm Licensing Act passed more than 25 years ago?</w:t>
      </w:r>
    </w:p>
    <w:p>
      <w:pPr>
        <w:pStyle w:val="11"/>
        <w:spacing w:before="1"/>
        <w:rPr>
          <w:sz w:val="20"/>
        </w:rPr>
      </w:pPr>
    </w:p>
    <w:p>
      <w:pPr>
        <w:tabs>
          <w:tab w:val="left" w:pos="6113"/>
        </w:tabs>
        <w:spacing w:before="1"/>
        <w:ind w:left="352"/>
        <w:rPr>
          <w:rFonts w:ascii="Segoe Print" w:hAnsi="Segoe Print"/>
          <w:b/>
          <w:sz w:val="28"/>
          <w:szCs w:val="28"/>
        </w:rPr>
      </w:pPr>
      <w:r>
        <w:rPr>
          <w:rFonts w:ascii="Segoe Print"/>
          <w:b/>
          <w:color w:val="FF0F11"/>
          <w:spacing w:val="-2"/>
          <w:sz w:val="28"/>
        </w:rPr>
        <w:t>J</w:t>
      </w:r>
      <w:r>
        <w:rPr>
          <w:rFonts w:ascii="Segoe Print"/>
          <w:b/>
          <w:color w:val="FF0F11"/>
          <w:spacing w:val="-1"/>
          <w:sz w:val="28"/>
        </w:rPr>
        <w:t>o</w:t>
      </w:r>
      <w:r>
        <w:rPr>
          <w:rFonts w:ascii="Segoe Print"/>
          <w:b/>
          <w:color w:val="FF0F11"/>
          <w:sz w:val="28"/>
        </w:rPr>
        <w:t>in O</w:t>
      </w:r>
      <w:r>
        <w:rPr>
          <w:rFonts w:ascii="Segoe Print"/>
          <w:b/>
          <w:color w:val="FF0F11"/>
          <w:spacing w:val="-2"/>
          <w:sz w:val="28"/>
        </w:rPr>
        <w:t>J</w:t>
      </w:r>
      <w:r>
        <w:rPr>
          <w:rFonts w:ascii="Segoe Print"/>
          <w:b/>
          <w:color w:val="FF0F11"/>
          <w:sz w:val="28"/>
        </w:rPr>
        <w:t>A</w:t>
      </w:r>
      <w:r>
        <w:rPr>
          <w:rFonts w:ascii="Segoe Print"/>
          <w:b/>
          <w:color w:val="FF0F11"/>
          <w:spacing w:val="-2"/>
          <w:sz w:val="28"/>
        </w:rPr>
        <w:t xml:space="preserve"> t</w:t>
      </w:r>
      <w:r>
        <w:rPr>
          <w:rFonts w:ascii="Segoe Print"/>
          <w:b/>
          <w:smallCaps/>
          <w:color w:val="FF0F11"/>
          <w:spacing w:val="-1"/>
          <w:w w:val="95"/>
          <w:sz w:val="28"/>
        </w:rPr>
        <w:t>od</w:t>
      </w:r>
      <w:r>
        <w:rPr>
          <w:rFonts w:ascii="Segoe Print"/>
          <w:b/>
          <w:smallCaps/>
          <w:color w:val="FF0F11"/>
          <w:spacing w:val="-2"/>
          <w:w w:val="95"/>
          <w:sz w:val="28"/>
        </w:rPr>
        <w:t>a</w:t>
      </w:r>
      <w:r>
        <w:rPr>
          <w:rFonts w:ascii="Segoe Print"/>
          <w:b/>
          <w:color w:val="FF0F11"/>
          <w:sz w:val="28"/>
        </w:rPr>
        <w:t>y!</w:t>
      </w:r>
      <w:r>
        <w:rPr>
          <w:rFonts w:ascii="Segoe Print"/>
          <w:b/>
          <w:color w:val="FF0F11"/>
          <w:sz w:val="28"/>
        </w:rPr>
        <w:tab/>
      </w:r>
      <w:r>
        <w:rPr>
          <w:rFonts w:ascii="Segoe Print" w:hAnsi="Segoe Print"/>
          <w:b/>
          <w:color w:val="FF0F11"/>
          <w:spacing w:val="-1"/>
          <w:w w:val="99"/>
          <w:sz w:val="28"/>
          <w:szCs w:val="28"/>
        </w:rPr>
        <w:t>W</w:t>
      </w:r>
      <w:r>
        <w:rPr>
          <w:rFonts w:ascii="Segoe Print" w:hAnsi="Segoe Print"/>
          <w:b/>
          <w:color w:val="FF0F11"/>
          <w:w w:val="99"/>
          <w:sz w:val="28"/>
          <w:szCs w:val="28"/>
        </w:rPr>
        <w:t>h</w:t>
      </w:r>
      <w:r>
        <w:rPr>
          <w:rFonts w:ascii="Segoe Print" w:hAnsi="Segoe Print"/>
          <w:b/>
          <w:color w:val="FF0F11"/>
          <w:spacing w:val="2"/>
          <w:w w:val="99"/>
          <w:sz w:val="28"/>
          <w:szCs w:val="28"/>
        </w:rPr>
        <w:t>a</w:t>
      </w:r>
      <w:r>
        <w:rPr>
          <w:rFonts w:ascii="Segoe Print" w:hAnsi="Segoe Print"/>
          <w:b/>
          <w:color w:val="FF0F11"/>
          <w:w w:val="99"/>
          <w:sz w:val="28"/>
          <w:szCs w:val="28"/>
        </w:rPr>
        <w:t>t</w:t>
      </w:r>
      <w:r>
        <w:rPr>
          <w:rFonts w:ascii="Segoe Print" w:hAnsi="Segoe Print"/>
          <w:b/>
          <w:color w:val="FF0F11"/>
          <w:spacing w:val="-2"/>
          <w:sz w:val="28"/>
          <w:szCs w:val="28"/>
        </w:rPr>
        <w:t xml:space="preserve"> c</w:t>
      </w:r>
      <w:r>
        <w:rPr>
          <w:rFonts w:ascii="Segoe Print" w:hAnsi="Segoe Print"/>
          <w:b/>
          <w:color w:val="FF0F11"/>
          <w:w w:val="99"/>
          <w:sz w:val="28"/>
          <w:szCs w:val="28"/>
        </w:rPr>
        <w:t>an</w:t>
      </w:r>
      <w:r>
        <w:rPr>
          <w:rFonts w:ascii="Segoe Print" w:hAnsi="Segoe Print"/>
          <w:b/>
          <w:color w:val="FF0F11"/>
          <w:spacing w:val="2"/>
          <w:sz w:val="28"/>
          <w:szCs w:val="28"/>
        </w:rPr>
        <w:t xml:space="preserve"> OJA </w:t>
      </w:r>
      <w:r>
        <w:rPr>
          <w:rFonts w:ascii="Segoe Print" w:hAnsi="Segoe Print"/>
          <w:b/>
          <w:color w:val="FF0F11"/>
          <w:w w:val="99"/>
          <w:sz w:val="28"/>
          <w:szCs w:val="28"/>
        </w:rPr>
        <w:t>do</w:t>
      </w:r>
      <w:r>
        <w:rPr>
          <w:rFonts w:ascii="Segoe Print" w:hAnsi="Segoe Print"/>
          <w:b/>
          <w:color w:val="FF0F11"/>
          <w:sz w:val="28"/>
          <w:szCs w:val="28"/>
        </w:rPr>
        <w:t xml:space="preserve"> </w:t>
      </w:r>
      <w:r>
        <w:rPr>
          <w:rFonts w:ascii="Segoe Print" w:hAnsi="Segoe Print"/>
          <w:b/>
          <w:color w:val="FF0F11"/>
          <w:w w:val="99"/>
          <w:sz w:val="28"/>
          <w:szCs w:val="28"/>
        </w:rPr>
        <w:t>f</w:t>
      </w:r>
      <w:r>
        <w:rPr>
          <w:rFonts w:ascii="Segoe Print" w:hAnsi="Segoe Print"/>
          <w:b/>
          <w:color w:val="FF0F11"/>
          <w:spacing w:val="-2"/>
          <w:w w:val="99"/>
          <w:sz w:val="28"/>
          <w:szCs w:val="28"/>
        </w:rPr>
        <w:t>o</w:t>
      </w:r>
      <w:r>
        <w:rPr>
          <w:rFonts w:ascii="Segoe Print" w:hAnsi="Segoe Print"/>
          <w:b/>
          <w:color w:val="FF0F11"/>
          <w:w w:val="99"/>
          <w:sz w:val="28"/>
          <w:szCs w:val="28"/>
        </w:rPr>
        <w:t>r</w:t>
      </w:r>
      <w:r>
        <w:rPr>
          <w:rFonts w:ascii="Segoe Print" w:hAnsi="Segoe Print"/>
          <w:b/>
          <w:color w:val="FF0F11"/>
          <w:sz w:val="28"/>
          <w:szCs w:val="28"/>
        </w:rPr>
        <w:t xml:space="preserve"> </w:t>
      </w:r>
      <w:r>
        <w:rPr>
          <w:rFonts w:ascii="Segoe Print" w:hAnsi="Segoe Print"/>
          <w:b/>
          <w:color w:val="FF0F11"/>
          <w:spacing w:val="1"/>
          <w:w w:val="99"/>
          <w:sz w:val="28"/>
          <w:szCs w:val="28"/>
        </w:rPr>
        <w:t>y</w:t>
      </w:r>
      <w:r>
        <w:rPr>
          <w:rFonts w:ascii="Segoe Print" w:hAnsi="Segoe Print"/>
          <w:b/>
          <w:color w:val="FF0F11"/>
          <w:w w:val="99"/>
          <w:sz w:val="28"/>
          <w:szCs w:val="28"/>
        </w:rPr>
        <w:t>ou?</w:t>
      </w:r>
    </w:p>
    <w:p>
      <w:pPr>
        <w:pStyle w:val="11"/>
        <w:rPr>
          <w:rFonts w:ascii="Script MT Bold"/>
          <w:b/>
          <w:sz w:val="20"/>
        </w:rPr>
      </w:pPr>
    </w:p>
    <w:p>
      <w:pPr>
        <w:pStyle w:val="11"/>
        <w:spacing w:before="6"/>
        <w:rPr>
          <w:rFonts w:ascii="Script MT Bold"/>
          <w:b/>
        </w:rPr>
      </w:pPr>
    </w:p>
    <w:p>
      <w:pPr>
        <w:spacing w:before="83"/>
        <w:ind w:left="345"/>
        <w:jc w:val="center"/>
        <w:rPr>
          <w:rFonts w:ascii="SimSun"/>
          <w:sz w:val="24"/>
        </w:rPr>
      </w:pPr>
      <w:r>
        <w:rPr>
          <w:rFonts w:ascii="Times New Roman"/>
          <w:color w:val="4040FF"/>
          <w:spacing w:val="-70"/>
          <w:sz w:val="28"/>
          <w:u w:val="single" w:color="3E3EFF"/>
        </w:rPr>
        <w:t xml:space="preserve"> </w:t>
      </w:r>
      <w:r>
        <w:rPr>
          <w:rFonts w:ascii="Calibri"/>
          <w:color w:val="4040FF"/>
          <w:sz w:val="28"/>
          <w:u w:val="single" w:color="3E3EFF"/>
        </w:rPr>
        <w:t>Website:</w:t>
      </w:r>
      <w:r>
        <w:rPr>
          <w:rFonts w:ascii="Calibri"/>
          <w:color w:val="4040FF"/>
          <w:spacing w:val="59"/>
          <w:sz w:val="28"/>
          <w:u w:val="single" w:color="3E3EFF"/>
        </w:rPr>
        <w:t xml:space="preserve"> </w:t>
      </w:r>
      <w:r>
        <w:fldChar w:fldCharType="begin"/>
      </w:r>
      <w:r>
        <w:instrText xml:space="preserve"> HYPERLINK "http://www.oklahomajewelers.org/" \h </w:instrText>
      </w:r>
      <w:r>
        <w:fldChar w:fldCharType="separate"/>
      </w:r>
      <w:r>
        <w:rPr>
          <w:rFonts w:ascii="Calibri"/>
          <w:color w:val="4040FF"/>
          <w:spacing w:val="-3"/>
          <w:sz w:val="28"/>
          <w:u w:val="single" w:color="3E3EFF"/>
        </w:rPr>
        <w:t>www.oklahomajewelers.org</w:t>
      </w:r>
      <w:r>
        <w:rPr>
          <w:rFonts w:ascii="Calibri"/>
          <w:color w:val="4040FF"/>
          <w:spacing w:val="-3"/>
          <w:sz w:val="28"/>
          <w:u w:val="single" w:color="3E3EFF"/>
        </w:rPr>
        <w:fldChar w:fldCharType="end"/>
      </w:r>
      <w:r>
        <w:rPr>
          <w:rFonts w:ascii="SimSun"/>
          <w:color w:val="404040"/>
          <w:spacing w:val="-3"/>
          <w:sz w:val="24"/>
        </w:rPr>
        <w:t xml:space="preserve"> </w:t>
      </w:r>
    </w:p>
    <w:p>
      <w:pPr>
        <w:jc w:val="center"/>
        <w:rPr>
          <w:rFonts w:ascii="SimSun"/>
          <w:sz w:val="24"/>
        </w:rPr>
        <w:sectPr>
          <w:pgSz w:w="11910" w:h="16840"/>
          <w:pgMar w:top="960" w:right="880" w:bottom="280" w:left="800" w:header="720" w:footer="720" w:gutter="0"/>
          <w:cols w:space="720" w:num="1"/>
        </w:sectPr>
      </w:pPr>
    </w:p>
    <w:p>
      <w:pPr>
        <w:pStyle w:val="11"/>
        <w:ind w:left="3352"/>
        <w:rPr>
          <w:rFonts w:ascii="SimSun"/>
          <w:sz w:val="20"/>
        </w:rPr>
      </w:pPr>
      <w:r>
        <w:rPr>
          <w:rFonts w:ascii="SimSun"/>
          <w:sz w:val="20"/>
        </w:rPr>
        <w:drawing>
          <wp:inline distT="0" distB="0" distL="0" distR="0">
            <wp:extent cx="1943735" cy="109347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1943837" cy="1093851"/>
                    </a:xfrm>
                    <a:prstGeom prst="rect">
                      <a:avLst/>
                    </a:prstGeom>
                  </pic:spPr>
                </pic:pic>
              </a:graphicData>
            </a:graphic>
          </wp:inline>
        </w:drawing>
      </w:r>
    </w:p>
    <w:p>
      <w:pPr>
        <w:pStyle w:val="11"/>
        <w:spacing w:before="10"/>
        <w:rPr>
          <w:rFonts w:ascii="SimSun"/>
          <w:sz w:val="14"/>
        </w:rPr>
      </w:pPr>
    </w:p>
    <w:p>
      <w:pPr>
        <w:pStyle w:val="6"/>
        <w:spacing w:before="52"/>
      </w:pPr>
      <w:r>
        <w:rPr>
          <w:color w:val="404040"/>
        </w:rPr>
        <w:t>Jewelry Industry Events</w:t>
      </w:r>
    </w:p>
    <w:p>
      <w:pPr>
        <w:pStyle w:val="11"/>
        <w:spacing w:before="10"/>
        <w:rPr>
          <w:b/>
          <w:sz w:val="19"/>
        </w:rPr>
      </w:pPr>
    </w:p>
    <w:p>
      <w:pPr>
        <w:pStyle w:val="8"/>
      </w:pPr>
      <w:r>
        <w:rPr>
          <w:color w:val="404040"/>
        </w:rPr>
        <w:t>Below listed are the industry events as of this date :</w:t>
      </w:r>
    </w:p>
    <w:p>
      <w:pPr>
        <w:pStyle w:val="11"/>
        <w:rPr>
          <w:b/>
        </w:rPr>
      </w:pPr>
    </w:p>
    <w:p>
      <w:pPr>
        <w:pStyle w:val="15"/>
        <w:numPr>
          <w:ilvl w:val="0"/>
          <w:numId w:val="4"/>
        </w:numPr>
        <w:tabs>
          <w:tab w:val="left" w:pos="772"/>
          <w:tab w:val="left" w:pos="773"/>
          <w:tab w:val="left" w:pos="4672"/>
        </w:tabs>
        <w:spacing w:before="1"/>
        <w:ind w:hanging="421"/>
        <w:rPr>
          <w:rFonts w:ascii="Wingdings" w:hAnsi="Wingdings"/>
          <w:color w:val="404040"/>
        </w:rPr>
      </w:pPr>
      <w:r>
        <w:rPr>
          <w:rFonts w:ascii="Calibri" w:hAnsi="Calibri"/>
          <w:color w:val="404040"/>
        </w:rPr>
        <w:t>AGS</w:t>
      </w:r>
      <w:r>
        <w:rPr>
          <w:rFonts w:ascii="Calibri" w:hAnsi="Calibri"/>
          <w:color w:val="404040"/>
          <w:spacing w:val="-2"/>
        </w:rPr>
        <w:t xml:space="preserve"> </w:t>
      </w:r>
      <w:r>
        <w:rPr>
          <w:rFonts w:ascii="Calibri" w:hAnsi="Calibri"/>
          <w:color w:val="404040"/>
        </w:rPr>
        <w:t>Conclave</w:t>
      </w:r>
      <w:r>
        <w:rPr>
          <w:rFonts w:ascii="Calibri" w:hAnsi="Calibri"/>
          <w:color w:val="404040"/>
          <w:spacing w:val="-3"/>
        </w:rPr>
        <w:t xml:space="preserve"> (OKC)</w:t>
      </w:r>
      <w:r>
        <w:rPr>
          <w:rFonts w:ascii="Calibri" w:hAnsi="Calibri"/>
          <w:color w:val="404040"/>
          <w:spacing w:val="-3"/>
        </w:rPr>
        <w:tab/>
      </w:r>
      <w:r>
        <w:rPr>
          <w:rFonts w:ascii="Calibri" w:hAnsi="Calibri"/>
          <w:color w:val="404040"/>
        </w:rPr>
        <w:t>April</w:t>
      </w:r>
      <w:r>
        <w:rPr>
          <w:rFonts w:ascii="Calibri" w:hAnsi="Calibri"/>
          <w:color w:val="404040"/>
          <w:spacing w:val="-1"/>
        </w:rPr>
        <w:t xml:space="preserve"> </w:t>
      </w:r>
      <w:r>
        <w:rPr>
          <w:rFonts w:ascii="Calibri" w:hAnsi="Calibri"/>
          <w:color w:val="404040"/>
        </w:rPr>
        <w:t>25-27</w:t>
      </w:r>
    </w:p>
    <w:p>
      <w:pPr>
        <w:pStyle w:val="15"/>
        <w:numPr>
          <w:ilvl w:val="0"/>
          <w:numId w:val="4"/>
        </w:numPr>
        <w:tabs>
          <w:tab w:val="left" w:pos="772"/>
          <w:tab w:val="left" w:pos="773"/>
          <w:tab w:val="left" w:pos="4672"/>
        </w:tabs>
        <w:ind w:hanging="421"/>
        <w:rPr>
          <w:rFonts w:ascii="Wingdings" w:hAnsi="Wingdings"/>
          <w:color w:val="404040"/>
        </w:rPr>
      </w:pPr>
      <w:r>
        <w:rPr>
          <w:rFonts w:ascii="Calibri" w:hAnsi="Calibri"/>
          <w:color w:val="404040"/>
        </w:rPr>
        <w:t>JA</w:t>
      </w:r>
      <w:r>
        <w:rPr>
          <w:rFonts w:ascii="Calibri" w:hAnsi="Calibri"/>
          <w:color w:val="404040"/>
          <w:spacing w:val="-1"/>
        </w:rPr>
        <w:t xml:space="preserve"> </w:t>
      </w:r>
      <w:r>
        <w:rPr>
          <w:rFonts w:ascii="Calibri" w:hAnsi="Calibri"/>
          <w:color w:val="404040"/>
        </w:rPr>
        <w:t>New</w:t>
      </w:r>
      <w:r>
        <w:rPr>
          <w:rFonts w:ascii="Calibri" w:hAnsi="Calibri"/>
          <w:color w:val="404040"/>
          <w:spacing w:val="1"/>
        </w:rPr>
        <w:t xml:space="preserve"> </w:t>
      </w:r>
      <w:r>
        <w:rPr>
          <w:rFonts w:ascii="Calibri" w:hAnsi="Calibri"/>
          <w:color w:val="404040"/>
          <w:spacing w:val="-5"/>
        </w:rPr>
        <w:t>York</w:t>
      </w:r>
      <w:r>
        <w:rPr>
          <w:rFonts w:ascii="Calibri" w:hAnsi="Calibri"/>
          <w:color w:val="404040"/>
          <w:spacing w:val="-5"/>
        </w:rPr>
        <w:tab/>
      </w:r>
      <w:r>
        <w:rPr>
          <w:rFonts w:ascii="Calibri" w:hAnsi="Calibri"/>
          <w:color w:val="404040"/>
        </w:rPr>
        <w:t>March</w:t>
      </w:r>
      <w:r>
        <w:rPr>
          <w:rFonts w:ascii="Calibri" w:hAnsi="Calibri"/>
          <w:color w:val="404040"/>
          <w:spacing w:val="-3"/>
        </w:rPr>
        <w:t xml:space="preserve"> </w:t>
      </w:r>
      <w:r>
        <w:rPr>
          <w:rFonts w:ascii="Calibri" w:hAnsi="Calibri"/>
          <w:color w:val="404040"/>
        </w:rPr>
        <w:t>20-22</w:t>
      </w:r>
    </w:p>
    <w:p>
      <w:pPr>
        <w:pStyle w:val="15"/>
        <w:numPr>
          <w:ilvl w:val="0"/>
          <w:numId w:val="4"/>
        </w:numPr>
        <w:tabs>
          <w:tab w:val="left" w:pos="772"/>
          <w:tab w:val="left" w:pos="773"/>
          <w:tab w:val="left" w:pos="4672"/>
        </w:tabs>
        <w:spacing w:before="1"/>
        <w:ind w:hanging="421"/>
        <w:rPr>
          <w:rFonts w:ascii="Wingdings" w:hAnsi="Wingdings"/>
          <w:color w:val="404040"/>
        </w:rPr>
      </w:pPr>
      <w:r>
        <w:rPr>
          <w:rFonts w:ascii="Calibri" w:hAnsi="Calibri"/>
          <w:color w:val="404040"/>
        </w:rPr>
        <w:t xml:space="preserve">Luxury  Las </w:t>
      </w:r>
      <w:r>
        <w:rPr>
          <w:rFonts w:ascii="Calibri" w:hAnsi="Calibri"/>
          <w:color w:val="404040"/>
          <w:spacing w:val="-4"/>
        </w:rPr>
        <w:t>Vegas</w:t>
      </w:r>
      <w:r>
        <w:rPr>
          <w:rFonts w:ascii="Calibri" w:hAnsi="Calibri"/>
          <w:color w:val="404040"/>
          <w:spacing w:val="-4"/>
        </w:rPr>
        <w:tab/>
      </w:r>
      <w:r>
        <w:rPr>
          <w:rFonts w:ascii="Calibri" w:hAnsi="Calibri"/>
          <w:color w:val="404040"/>
        </w:rPr>
        <w:t>June</w:t>
      </w:r>
      <w:r>
        <w:rPr>
          <w:rFonts w:ascii="Calibri" w:hAnsi="Calibri"/>
          <w:color w:val="404040"/>
          <w:spacing w:val="1"/>
        </w:rPr>
        <w:t xml:space="preserve"> </w:t>
      </w:r>
      <w:r>
        <w:rPr>
          <w:rFonts w:ascii="Calibri" w:hAnsi="Calibri"/>
          <w:color w:val="404040"/>
        </w:rPr>
        <w:t>8-9</w:t>
      </w:r>
    </w:p>
    <w:p>
      <w:pPr>
        <w:pStyle w:val="15"/>
        <w:numPr>
          <w:ilvl w:val="0"/>
          <w:numId w:val="4"/>
        </w:numPr>
        <w:tabs>
          <w:tab w:val="left" w:pos="772"/>
          <w:tab w:val="left" w:pos="773"/>
          <w:tab w:val="left" w:pos="4672"/>
        </w:tabs>
        <w:ind w:hanging="421"/>
        <w:rPr>
          <w:rFonts w:ascii="Wingdings" w:hAnsi="Wingdings"/>
          <w:color w:val="404040"/>
        </w:rPr>
      </w:pPr>
      <w:r>
        <w:rPr>
          <w:rFonts w:ascii="Calibri" w:hAnsi="Calibri"/>
          <w:color w:val="404040"/>
        </w:rPr>
        <w:t>Couture</w:t>
      </w:r>
      <w:r>
        <w:rPr>
          <w:rFonts w:ascii="Calibri" w:hAnsi="Calibri"/>
          <w:color w:val="404040"/>
          <w:spacing w:val="-2"/>
        </w:rPr>
        <w:t xml:space="preserve"> </w:t>
      </w:r>
      <w:r>
        <w:rPr>
          <w:rFonts w:ascii="Calibri" w:hAnsi="Calibri"/>
          <w:color w:val="404040"/>
        </w:rPr>
        <w:t>Las</w:t>
      </w:r>
      <w:r>
        <w:rPr>
          <w:rFonts w:ascii="Calibri" w:hAnsi="Calibri"/>
          <w:color w:val="404040"/>
          <w:spacing w:val="-3"/>
        </w:rPr>
        <w:t xml:space="preserve"> Vegas</w:t>
      </w:r>
      <w:r>
        <w:rPr>
          <w:rFonts w:ascii="Calibri" w:hAnsi="Calibri"/>
          <w:color w:val="404040"/>
          <w:spacing w:val="-3"/>
        </w:rPr>
        <w:tab/>
      </w:r>
      <w:r>
        <w:rPr>
          <w:rFonts w:ascii="Calibri" w:hAnsi="Calibri"/>
          <w:color w:val="404040"/>
        </w:rPr>
        <w:t>June</w:t>
      </w:r>
      <w:r>
        <w:rPr>
          <w:rFonts w:ascii="Calibri" w:hAnsi="Calibri"/>
          <w:color w:val="404040"/>
          <w:spacing w:val="1"/>
        </w:rPr>
        <w:t xml:space="preserve"> </w:t>
      </w:r>
      <w:r>
        <w:rPr>
          <w:rFonts w:ascii="Calibri" w:hAnsi="Calibri"/>
          <w:color w:val="404040"/>
        </w:rPr>
        <w:t>9-12</w:t>
      </w:r>
    </w:p>
    <w:p>
      <w:pPr>
        <w:pStyle w:val="15"/>
        <w:numPr>
          <w:ilvl w:val="0"/>
          <w:numId w:val="4"/>
        </w:numPr>
        <w:tabs>
          <w:tab w:val="left" w:pos="772"/>
          <w:tab w:val="left" w:pos="773"/>
          <w:tab w:val="left" w:pos="4672"/>
        </w:tabs>
        <w:ind w:hanging="421"/>
        <w:rPr>
          <w:rFonts w:ascii="Wingdings" w:hAnsi="Wingdings"/>
          <w:color w:val="404040"/>
        </w:rPr>
      </w:pPr>
      <w:r>
        <w:rPr>
          <w:rFonts w:ascii="Calibri" w:hAnsi="Calibri"/>
          <w:color w:val="404040"/>
        </w:rPr>
        <w:t>JCK</w:t>
      </w:r>
      <w:r>
        <w:rPr>
          <w:rFonts w:ascii="Calibri" w:hAnsi="Calibri"/>
          <w:color w:val="404040"/>
          <w:spacing w:val="1"/>
        </w:rPr>
        <w:t xml:space="preserve"> </w:t>
      </w:r>
      <w:r>
        <w:rPr>
          <w:rFonts w:ascii="Calibri" w:hAnsi="Calibri"/>
          <w:color w:val="404040"/>
        </w:rPr>
        <w:t>Las</w:t>
      </w:r>
      <w:r>
        <w:rPr>
          <w:rFonts w:ascii="Calibri" w:hAnsi="Calibri"/>
          <w:color w:val="404040"/>
          <w:spacing w:val="-1"/>
        </w:rPr>
        <w:t xml:space="preserve"> </w:t>
      </w:r>
      <w:r>
        <w:rPr>
          <w:rFonts w:ascii="Calibri" w:hAnsi="Calibri"/>
          <w:color w:val="404040"/>
          <w:spacing w:val="-4"/>
        </w:rPr>
        <w:t>Vegas</w:t>
      </w:r>
      <w:r>
        <w:rPr>
          <w:rFonts w:ascii="Calibri" w:hAnsi="Calibri"/>
          <w:color w:val="404040"/>
          <w:spacing w:val="-4"/>
        </w:rPr>
        <w:tab/>
      </w:r>
      <w:r>
        <w:rPr>
          <w:rFonts w:ascii="Calibri" w:hAnsi="Calibri"/>
          <w:color w:val="404040"/>
        </w:rPr>
        <w:t>June</w:t>
      </w:r>
      <w:r>
        <w:rPr>
          <w:rFonts w:ascii="Calibri" w:hAnsi="Calibri"/>
          <w:color w:val="404040"/>
          <w:spacing w:val="1"/>
        </w:rPr>
        <w:t xml:space="preserve"> </w:t>
      </w:r>
      <w:r>
        <w:rPr>
          <w:rFonts w:ascii="Calibri" w:hAnsi="Calibri"/>
          <w:color w:val="404040"/>
        </w:rPr>
        <w:t>10-13</w:t>
      </w:r>
    </w:p>
    <w:p>
      <w:pPr>
        <w:pStyle w:val="15"/>
        <w:numPr>
          <w:ilvl w:val="0"/>
          <w:numId w:val="4"/>
        </w:numPr>
        <w:tabs>
          <w:tab w:val="left" w:pos="772"/>
          <w:tab w:val="left" w:pos="773"/>
          <w:tab w:val="left" w:pos="4672"/>
        </w:tabs>
        <w:spacing w:line="267" w:lineRule="exact"/>
        <w:ind w:hanging="421"/>
        <w:rPr>
          <w:rFonts w:ascii="Wingdings" w:hAnsi="Wingdings"/>
          <w:color w:val="404040"/>
        </w:rPr>
      </w:pPr>
      <w:r>
        <w:rPr>
          <w:rFonts w:ascii="Calibri" w:hAnsi="Calibri"/>
          <w:color w:val="404040"/>
        </w:rPr>
        <w:t>JA</w:t>
      </w:r>
      <w:r>
        <w:rPr>
          <w:rFonts w:ascii="Calibri" w:hAnsi="Calibri"/>
          <w:color w:val="404040"/>
          <w:spacing w:val="-1"/>
        </w:rPr>
        <w:t xml:space="preserve"> </w:t>
      </w:r>
      <w:r>
        <w:rPr>
          <w:rFonts w:ascii="Calibri" w:hAnsi="Calibri"/>
          <w:color w:val="404040"/>
        </w:rPr>
        <w:t>New</w:t>
      </w:r>
      <w:r>
        <w:rPr>
          <w:rFonts w:ascii="Calibri" w:hAnsi="Calibri"/>
          <w:color w:val="404040"/>
          <w:spacing w:val="1"/>
        </w:rPr>
        <w:t xml:space="preserve"> </w:t>
      </w:r>
      <w:r>
        <w:rPr>
          <w:rFonts w:ascii="Calibri" w:hAnsi="Calibri"/>
          <w:color w:val="404040"/>
          <w:spacing w:val="-5"/>
        </w:rPr>
        <w:t>York</w:t>
      </w:r>
      <w:r>
        <w:rPr>
          <w:rFonts w:ascii="Calibri" w:hAnsi="Calibri"/>
          <w:color w:val="404040"/>
          <w:spacing w:val="-5"/>
        </w:rPr>
        <w:tab/>
      </w:r>
      <w:r>
        <w:rPr>
          <w:rFonts w:ascii="Calibri" w:hAnsi="Calibri"/>
          <w:color w:val="404040"/>
        </w:rPr>
        <w:t>August 14-16</w:t>
      </w:r>
    </w:p>
    <w:p>
      <w:pPr>
        <w:pStyle w:val="15"/>
        <w:numPr>
          <w:ilvl w:val="0"/>
          <w:numId w:val="4"/>
        </w:numPr>
        <w:tabs>
          <w:tab w:val="left" w:pos="772"/>
          <w:tab w:val="left" w:pos="773"/>
          <w:tab w:val="left" w:pos="4672"/>
        </w:tabs>
        <w:spacing w:line="267" w:lineRule="exact"/>
        <w:ind w:hanging="421"/>
        <w:rPr>
          <w:rFonts w:ascii="Wingdings" w:hAnsi="Wingdings"/>
          <w:color w:val="404040"/>
        </w:rPr>
      </w:pPr>
      <w:r>
        <w:rPr>
          <w:rFonts w:ascii="Calibri" w:hAnsi="Calibri"/>
          <w:color w:val="404040"/>
        </w:rPr>
        <w:t>The Select</w:t>
      </w:r>
      <w:r>
        <w:rPr>
          <w:rFonts w:ascii="Calibri" w:hAnsi="Calibri"/>
          <w:color w:val="404040"/>
          <w:spacing w:val="-3"/>
        </w:rPr>
        <w:t xml:space="preserve"> </w:t>
      </w:r>
      <w:r>
        <w:rPr>
          <w:rFonts w:ascii="Calibri" w:hAnsi="Calibri"/>
          <w:color w:val="404040"/>
        </w:rPr>
        <w:t>Show</w:t>
      </w:r>
      <w:r>
        <w:rPr>
          <w:rFonts w:ascii="Calibri" w:hAnsi="Calibri"/>
          <w:color w:val="404040"/>
          <w:spacing w:val="-3"/>
        </w:rPr>
        <w:t xml:space="preserve"> </w:t>
      </w:r>
      <w:r>
        <w:rPr>
          <w:rFonts w:ascii="Calibri" w:hAnsi="Calibri"/>
          <w:color w:val="404040"/>
        </w:rPr>
        <w:t>Dallas</w:t>
      </w:r>
      <w:r>
        <w:rPr>
          <w:rFonts w:ascii="Calibri" w:hAnsi="Calibri"/>
          <w:color w:val="404040"/>
        </w:rPr>
        <w:tab/>
      </w:r>
      <w:r>
        <w:rPr>
          <w:rFonts w:ascii="Calibri" w:hAnsi="Calibri"/>
          <w:color w:val="404040"/>
        </w:rPr>
        <w:t>September</w:t>
      </w:r>
      <w:r>
        <w:rPr>
          <w:rFonts w:ascii="Calibri" w:hAnsi="Calibri"/>
          <w:color w:val="404040"/>
          <w:spacing w:val="-2"/>
        </w:rPr>
        <w:t xml:space="preserve"> </w:t>
      </w:r>
      <w:r>
        <w:rPr>
          <w:rFonts w:ascii="Calibri" w:hAnsi="Calibri"/>
          <w:color w:val="404040"/>
        </w:rPr>
        <w:t>11-12</w:t>
      </w:r>
    </w:p>
    <w:p>
      <w:pPr>
        <w:pStyle w:val="3"/>
        <w:numPr>
          <w:ilvl w:val="0"/>
          <w:numId w:val="4"/>
        </w:numPr>
        <w:tabs>
          <w:tab w:val="left" w:pos="773"/>
          <w:tab w:val="left" w:pos="4672"/>
        </w:tabs>
        <w:spacing w:before="1" w:line="342" w:lineRule="exact"/>
        <w:ind w:hanging="421"/>
        <w:jc w:val="left"/>
        <w:rPr>
          <w:rFonts w:ascii="Wingdings" w:hAnsi="Wingdings"/>
          <w:color w:val="FF0F11"/>
        </w:rPr>
      </w:pPr>
      <w:r>
        <w:rPr>
          <w:color w:val="FF0F11"/>
          <w:spacing w:val="-4"/>
        </w:rPr>
        <w:t xml:space="preserve">OJA </w:t>
      </w:r>
      <w:r>
        <w:rPr>
          <w:color w:val="FF0F11"/>
        </w:rPr>
        <w:t>Convention</w:t>
      </w:r>
      <w:r>
        <w:rPr>
          <w:color w:val="FF0F11"/>
        </w:rPr>
        <w:tab/>
      </w:r>
      <w:r>
        <w:rPr>
          <w:color w:val="FF0F11"/>
        </w:rPr>
        <w:t>September 17- 18 (see details</w:t>
      </w:r>
      <w:r>
        <w:rPr>
          <w:color w:val="FF0F11"/>
          <w:spacing w:val="-9"/>
        </w:rPr>
        <w:t xml:space="preserve"> </w:t>
      </w:r>
      <w:r>
        <w:rPr>
          <w:color w:val="FF0F11"/>
        </w:rPr>
        <w:t>below)</w:t>
      </w:r>
    </w:p>
    <w:p>
      <w:pPr>
        <w:pStyle w:val="15"/>
        <w:numPr>
          <w:ilvl w:val="0"/>
          <w:numId w:val="4"/>
        </w:numPr>
        <w:tabs>
          <w:tab w:val="left" w:pos="772"/>
          <w:tab w:val="left" w:pos="773"/>
          <w:tab w:val="left" w:pos="4672"/>
        </w:tabs>
        <w:spacing w:line="275" w:lineRule="exact"/>
        <w:ind w:hanging="421"/>
        <w:rPr>
          <w:rFonts w:ascii="Wingdings" w:hAnsi="Wingdings"/>
          <w:color w:val="404040"/>
          <w:sz w:val="24"/>
        </w:rPr>
      </w:pPr>
      <w:r>
        <w:rPr>
          <w:rFonts w:ascii="Calibri" w:hAnsi="Calibri"/>
          <w:color w:val="404040"/>
        </w:rPr>
        <w:t>MJA</w:t>
      </w:r>
      <w:r>
        <w:rPr>
          <w:rFonts w:ascii="Calibri" w:hAnsi="Calibri"/>
          <w:color w:val="404040"/>
          <w:spacing w:val="-5"/>
        </w:rPr>
        <w:t xml:space="preserve"> </w:t>
      </w:r>
      <w:r>
        <w:rPr>
          <w:rFonts w:ascii="Calibri" w:hAnsi="Calibri"/>
          <w:color w:val="404040"/>
        </w:rPr>
        <w:t>Convention</w:t>
      </w:r>
      <w:r>
        <w:rPr>
          <w:rFonts w:ascii="Calibri" w:hAnsi="Calibri"/>
          <w:color w:val="404040"/>
        </w:rPr>
        <w:tab/>
      </w:r>
      <w:r>
        <w:rPr>
          <w:rFonts w:ascii="Calibri" w:hAnsi="Calibri"/>
          <w:color w:val="404040"/>
        </w:rPr>
        <w:t>September 30-October</w:t>
      </w:r>
      <w:r>
        <w:rPr>
          <w:rFonts w:ascii="Calibri" w:hAnsi="Calibri"/>
          <w:color w:val="404040"/>
          <w:spacing w:val="-4"/>
        </w:rPr>
        <w:t xml:space="preserve"> </w:t>
      </w:r>
      <w:r>
        <w:rPr>
          <w:rFonts w:ascii="Calibri" w:hAnsi="Calibri"/>
          <w:color w:val="404040"/>
        </w:rPr>
        <w:t>1</w:t>
      </w:r>
    </w:p>
    <w:p>
      <w:pPr>
        <w:pStyle w:val="11"/>
        <w:spacing w:before="3"/>
        <w:rPr>
          <w:sz w:val="20"/>
        </w:rPr>
      </w:pPr>
    </w:p>
    <w:p>
      <w:pPr>
        <w:ind w:left="352"/>
        <w:rPr>
          <w:rFonts w:ascii="Calibri"/>
          <w:sz w:val="20"/>
        </w:rPr>
      </w:pPr>
      <w:r>
        <w:rPr>
          <w:rFonts w:ascii="Calibri"/>
          <w:color w:val="FF0F11"/>
          <w:sz w:val="20"/>
        </w:rPr>
        <w:t>***********************************************************************************</w:t>
      </w:r>
    </w:p>
    <w:p>
      <w:pPr>
        <w:pStyle w:val="11"/>
        <w:rPr>
          <w:sz w:val="20"/>
        </w:rPr>
      </w:pPr>
    </w:p>
    <w:p>
      <w:pPr>
        <w:pStyle w:val="3"/>
        <w:spacing w:before="137" w:line="341" w:lineRule="exact"/>
        <w:ind w:left="227"/>
      </w:pPr>
      <w:r>
        <w:rPr>
          <w:color w:val="FF0F11"/>
          <w:spacing w:val="-4"/>
        </w:rPr>
        <w:t xml:space="preserve">OJA </w:t>
      </w:r>
      <w:r>
        <w:rPr>
          <w:color w:val="FF0F11"/>
        </w:rPr>
        <w:t xml:space="preserve">ANNUAL </w:t>
      </w:r>
      <w:r>
        <w:rPr>
          <w:color w:val="FF0F11"/>
          <w:spacing w:val="-5"/>
        </w:rPr>
        <w:t xml:space="preserve">FALL </w:t>
      </w:r>
      <w:r>
        <w:rPr>
          <w:color w:val="FF0F11"/>
        </w:rPr>
        <w:t>CONVENTION / GALA / VENDOR</w:t>
      </w:r>
      <w:r>
        <w:rPr>
          <w:color w:val="FF0F11"/>
          <w:spacing w:val="-15"/>
        </w:rPr>
        <w:t xml:space="preserve"> </w:t>
      </w:r>
      <w:r>
        <w:rPr>
          <w:color w:val="FF0F11"/>
        </w:rPr>
        <w:t>SHOW</w:t>
      </w:r>
    </w:p>
    <w:p>
      <w:pPr>
        <w:ind w:left="3204" w:right="2978"/>
        <w:jc w:val="center"/>
        <w:rPr>
          <w:rFonts w:ascii="Calibri"/>
          <w:b/>
          <w:sz w:val="28"/>
        </w:rPr>
      </w:pPr>
      <w:r>
        <w:rPr>
          <w:rFonts w:ascii="Calibri"/>
          <w:b/>
          <w:color w:val="FF0F11"/>
          <w:sz w:val="28"/>
        </w:rPr>
        <w:t>SEPTEMBER 17-18, 2022 OKLAHOMA CITY</w:t>
      </w:r>
    </w:p>
    <w:p>
      <w:pPr>
        <w:pStyle w:val="11"/>
        <w:spacing w:before="12"/>
        <w:rPr>
          <w:b/>
          <w:sz w:val="23"/>
        </w:rPr>
      </w:pPr>
    </w:p>
    <w:p>
      <w:pPr>
        <w:pStyle w:val="4"/>
        <w:numPr>
          <w:ilvl w:val="0"/>
          <w:numId w:val="1"/>
        </w:numPr>
        <w:tabs>
          <w:tab w:val="left" w:pos="773"/>
        </w:tabs>
        <w:ind w:left="772" w:hanging="421"/>
        <w:rPr>
          <w:rFonts w:ascii="Wingdings" w:hAnsi="Wingdings"/>
          <w:color w:val="FF0F11"/>
          <w:sz w:val="24"/>
        </w:rPr>
      </w:pPr>
      <w:r>
        <w:rPr>
          <w:color w:val="FF0F11"/>
        </w:rPr>
        <w:t xml:space="preserve">Saturday night Gala </w:t>
      </w:r>
      <w:r>
        <w:rPr>
          <w:color w:val="404040"/>
        </w:rPr>
        <w:t>with premier vendors, entertainment, and more</w:t>
      </w:r>
      <w:r>
        <w:rPr>
          <w:color w:val="404040"/>
          <w:spacing w:val="-21"/>
        </w:rPr>
        <w:t xml:space="preserve"> </w:t>
      </w:r>
      <w:r>
        <w:rPr>
          <w:color w:val="404040"/>
        </w:rPr>
        <w:t>!</w:t>
      </w:r>
    </w:p>
    <w:p>
      <w:pPr>
        <w:pStyle w:val="11"/>
        <w:spacing w:before="1"/>
        <w:rPr>
          <w:b/>
          <w:i/>
          <w:sz w:val="24"/>
        </w:rPr>
      </w:pPr>
    </w:p>
    <w:p>
      <w:pPr>
        <w:pStyle w:val="15"/>
        <w:numPr>
          <w:ilvl w:val="0"/>
          <w:numId w:val="1"/>
        </w:numPr>
        <w:tabs>
          <w:tab w:val="left" w:pos="773"/>
        </w:tabs>
        <w:ind w:left="772" w:hanging="421"/>
        <w:rPr>
          <w:rFonts w:ascii="Wingdings" w:hAnsi="Wingdings"/>
          <w:b/>
          <w:i/>
          <w:color w:val="FF0F11"/>
          <w:sz w:val="24"/>
        </w:rPr>
      </w:pPr>
      <w:r>
        <w:rPr>
          <w:rFonts w:ascii="Calibri" w:hAnsi="Calibri"/>
          <w:b/>
          <w:i/>
          <w:color w:val="FF0F11"/>
          <w:sz w:val="28"/>
        </w:rPr>
        <w:t xml:space="preserve">Sunday Seminar </w:t>
      </w:r>
      <w:r>
        <w:rPr>
          <w:rFonts w:ascii="Calibri" w:hAnsi="Calibri"/>
          <w:b/>
          <w:i/>
          <w:color w:val="404040"/>
          <w:sz w:val="28"/>
        </w:rPr>
        <w:t>featuring special guest</w:t>
      </w:r>
      <w:r>
        <w:rPr>
          <w:rFonts w:ascii="Calibri" w:hAnsi="Calibri"/>
          <w:b/>
          <w:i/>
          <w:color w:val="404040"/>
          <w:spacing w:val="-7"/>
          <w:sz w:val="28"/>
        </w:rPr>
        <w:t xml:space="preserve"> </w:t>
      </w:r>
      <w:r>
        <w:rPr>
          <w:rFonts w:ascii="Calibri" w:hAnsi="Calibri"/>
          <w:b/>
          <w:i/>
          <w:color w:val="404040"/>
          <w:sz w:val="28"/>
        </w:rPr>
        <w:t>speakers.</w:t>
      </w:r>
    </w:p>
    <w:p>
      <w:pPr>
        <w:pStyle w:val="11"/>
        <w:spacing w:before="1"/>
        <w:rPr>
          <w:b/>
          <w:i/>
          <w:sz w:val="24"/>
        </w:rPr>
      </w:pPr>
    </w:p>
    <w:p>
      <w:pPr>
        <w:pStyle w:val="15"/>
        <w:numPr>
          <w:ilvl w:val="0"/>
          <w:numId w:val="1"/>
        </w:numPr>
        <w:tabs>
          <w:tab w:val="left" w:pos="773"/>
        </w:tabs>
        <w:ind w:left="772" w:hanging="421"/>
        <w:rPr>
          <w:rFonts w:ascii="Wingdings" w:hAnsi="Wingdings"/>
          <w:b/>
          <w:i/>
          <w:color w:val="FF0F11"/>
          <w:sz w:val="24"/>
        </w:rPr>
      </w:pPr>
      <w:r>
        <w:rPr>
          <w:rFonts w:ascii="Calibri" w:hAnsi="Calibri"/>
          <w:b/>
          <w:i/>
          <w:color w:val="FF0F11"/>
          <w:sz w:val="28"/>
        </w:rPr>
        <w:t xml:space="preserve">Location: </w:t>
      </w:r>
      <w:r>
        <w:rPr>
          <w:rFonts w:ascii="Calibri" w:hAnsi="Calibri"/>
          <w:b/>
          <w:i/>
          <w:color w:val="404040"/>
          <w:sz w:val="28"/>
        </w:rPr>
        <w:t>The Embassy Suites Northwest</w:t>
      </w:r>
      <w:r>
        <w:rPr>
          <w:rFonts w:ascii="Calibri" w:hAnsi="Calibri"/>
          <w:b/>
          <w:i/>
          <w:color w:val="404040"/>
          <w:spacing w:val="-14"/>
          <w:sz w:val="28"/>
        </w:rPr>
        <w:t xml:space="preserve"> </w:t>
      </w:r>
      <w:r>
        <w:rPr>
          <w:rFonts w:ascii="Calibri" w:hAnsi="Calibri"/>
          <w:b/>
          <w:i/>
          <w:color w:val="404040"/>
          <w:sz w:val="28"/>
        </w:rPr>
        <w:t>Hotel</w:t>
      </w:r>
    </w:p>
    <w:p>
      <w:pPr>
        <w:spacing w:before="40"/>
        <w:ind w:left="832"/>
        <w:rPr>
          <w:rFonts w:ascii="Calibri"/>
          <w:b/>
          <w:i/>
          <w:sz w:val="24"/>
        </w:rPr>
      </w:pPr>
      <w:r>
        <w:rPr>
          <w:rFonts w:ascii="Calibri"/>
          <w:b/>
          <w:i/>
          <w:color w:val="404040"/>
          <w:sz w:val="24"/>
        </w:rPr>
        <w:t>located at NW Expressway and Independence in Oklahoma City</w:t>
      </w:r>
    </w:p>
    <w:p>
      <w:pPr>
        <w:pStyle w:val="11"/>
        <w:spacing w:before="10"/>
        <w:rPr>
          <w:b/>
          <w:i/>
          <w:sz w:val="23"/>
        </w:rPr>
      </w:pPr>
      <w:r>
        <w:drawing>
          <wp:anchor distT="0" distB="0" distL="0" distR="0" simplePos="0" relativeHeight="251662336" behindDoc="0" locked="0" layoutInCell="1" allowOverlap="1">
            <wp:simplePos x="0" y="0"/>
            <wp:positionH relativeFrom="page">
              <wp:posOffset>1264285</wp:posOffset>
            </wp:positionH>
            <wp:positionV relativeFrom="paragraph">
              <wp:posOffset>228600</wp:posOffset>
            </wp:positionV>
            <wp:extent cx="1602740" cy="106870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0" cstate="print"/>
                    <a:stretch>
                      <a:fillRect/>
                    </a:stretch>
                  </pic:blipFill>
                  <pic:spPr>
                    <a:xfrm>
                      <a:off x="0" y="0"/>
                      <a:ext cx="1603057" cy="1068705"/>
                    </a:xfrm>
                    <a:prstGeom prst="rect">
                      <a:avLst/>
                    </a:prstGeom>
                  </pic:spPr>
                </pic:pic>
              </a:graphicData>
            </a:graphic>
          </wp:anchor>
        </w:drawing>
      </w:r>
      <w:r>
        <w:drawing>
          <wp:anchor distT="0" distB="0" distL="0" distR="0" simplePos="0" relativeHeight="251663360" behindDoc="0" locked="0" layoutInCell="1" allowOverlap="1">
            <wp:simplePos x="0" y="0"/>
            <wp:positionH relativeFrom="page">
              <wp:posOffset>3017520</wp:posOffset>
            </wp:positionH>
            <wp:positionV relativeFrom="paragraph">
              <wp:posOffset>209550</wp:posOffset>
            </wp:positionV>
            <wp:extent cx="1629410" cy="108521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1" cstate="print"/>
                    <a:stretch>
                      <a:fillRect/>
                    </a:stretch>
                  </pic:blipFill>
                  <pic:spPr>
                    <a:xfrm>
                      <a:off x="0" y="0"/>
                      <a:ext cx="1629486" cy="1085469"/>
                    </a:xfrm>
                    <a:prstGeom prst="rect">
                      <a:avLst/>
                    </a:prstGeom>
                  </pic:spPr>
                </pic:pic>
              </a:graphicData>
            </a:graphic>
          </wp:anchor>
        </w:drawing>
      </w:r>
      <w:r>
        <w:drawing>
          <wp:anchor distT="0" distB="0" distL="0" distR="0" simplePos="0" relativeHeight="251664384" behindDoc="0" locked="0" layoutInCell="1" allowOverlap="1">
            <wp:simplePos x="0" y="0"/>
            <wp:positionH relativeFrom="page">
              <wp:posOffset>4712970</wp:posOffset>
            </wp:positionH>
            <wp:positionV relativeFrom="paragraph">
              <wp:posOffset>209550</wp:posOffset>
            </wp:positionV>
            <wp:extent cx="1621790" cy="108140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2" cstate="print"/>
                    <a:stretch>
                      <a:fillRect/>
                    </a:stretch>
                  </pic:blipFill>
                  <pic:spPr>
                    <a:xfrm>
                      <a:off x="0" y="0"/>
                      <a:ext cx="1621916" cy="1081277"/>
                    </a:xfrm>
                    <a:prstGeom prst="rect">
                      <a:avLst/>
                    </a:prstGeom>
                  </pic:spPr>
                </pic:pic>
              </a:graphicData>
            </a:graphic>
          </wp:anchor>
        </w:drawing>
      </w:r>
    </w:p>
    <w:p>
      <w:pPr>
        <w:pStyle w:val="11"/>
        <w:rPr>
          <w:b/>
          <w:i/>
          <w:sz w:val="24"/>
        </w:rPr>
      </w:pPr>
    </w:p>
    <w:p>
      <w:pPr>
        <w:pStyle w:val="11"/>
        <w:spacing w:before="1"/>
        <w:rPr>
          <w:b/>
          <w:i/>
          <w:sz w:val="23"/>
        </w:rPr>
      </w:pPr>
    </w:p>
    <w:p>
      <w:pPr>
        <w:spacing w:before="1"/>
        <w:ind w:left="632"/>
        <w:rPr>
          <w:rFonts w:ascii="Calibri"/>
          <w:b/>
          <w:i/>
          <w:sz w:val="28"/>
        </w:rPr>
      </w:pPr>
      <w:r>
        <w:drawing>
          <wp:anchor distT="0" distB="0" distL="0" distR="0" simplePos="0" relativeHeight="251687936" behindDoc="1" locked="0" layoutInCell="1" allowOverlap="1">
            <wp:simplePos x="0" y="0"/>
            <wp:positionH relativeFrom="page">
              <wp:posOffset>6489065</wp:posOffset>
            </wp:positionH>
            <wp:positionV relativeFrom="paragraph">
              <wp:posOffset>-64135</wp:posOffset>
            </wp:positionV>
            <wp:extent cx="347980" cy="40640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3" cstate="print"/>
                    <a:stretch>
                      <a:fillRect/>
                    </a:stretch>
                  </pic:blipFill>
                  <pic:spPr>
                    <a:xfrm>
                      <a:off x="0" y="0"/>
                      <a:ext cx="348246" cy="406133"/>
                    </a:xfrm>
                    <a:prstGeom prst="rect">
                      <a:avLst/>
                    </a:prstGeom>
                  </pic:spPr>
                </pic:pic>
              </a:graphicData>
            </a:graphic>
          </wp:anchor>
        </w:drawing>
      </w:r>
      <w:r>
        <w:rPr>
          <w:rFonts w:ascii="Times New Roman"/>
          <w:color w:val="FF0F11"/>
          <w:spacing w:val="-70"/>
          <w:sz w:val="28"/>
          <w:u w:val="single" w:color="FF0F0F"/>
        </w:rPr>
        <w:t xml:space="preserve"> </w:t>
      </w:r>
      <w:r>
        <w:rPr>
          <w:rFonts w:ascii="Calibri"/>
          <w:b/>
          <w:i/>
          <w:color w:val="FF0F11"/>
          <w:spacing w:val="-3"/>
          <w:sz w:val="28"/>
          <w:u w:val="single" w:color="FF0F0F"/>
        </w:rPr>
        <w:t xml:space="preserve">Watch </w:t>
      </w:r>
      <w:r>
        <w:rPr>
          <w:rFonts w:ascii="Calibri"/>
          <w:b/>
          <w:i/>
          <w:color w:val="FF0F11"/>
          <w:sz w:val="28"/>
          <w:u w:val="single" w:color="FF0F0F"/>
        </w:rPr>
        <w:t>your email and this summers newsletter for more detailed information</w:t>
      </w:r>
    </w:p>
    <w:p>
      <w:pPr>
        <w:pStyle w:val="11"/>
        <w:spacing w:before="8"/>
        <w:rPr>
          <w:b/>
          <w:i/>
          <w:sz w:val="20"/>
        </w:rPr>
      </w:pPr>
    </w:p>
    <w:p>
      <w:pPr>
        <w:spacing w:before="51" w:line="242" w:lineRule="auto"/>
        <w:ind w:left="2767" w:right="2544"/>
        <w:jc w:val="center"/>
        <w:rPr>
          <w:rFonts w:ascii="Calibri" w:hAnsi="Calibri"/>
          <w:b/>
          <w:i/>
          <w:sz w:val="24"/>
        </w:rPr>
      </w:pPr>
      <w:r>
        <w:rPr>
          <w:rFonts w:ascii="Calibri" w:hAnsi="Calibri"/>
          <w:b/>
          <w:i/>
          <w:color w:val="404040"/>
          <w:sz w:val="24"/>
        </w:rPr>
        <w:t>There is no better time for Oklahoma jewelers to ‘come together’</w:t>
      </w:r>
    </w:p>
    <w:p>
      <w:pPr>
        <w:ind w:left="2768" w:right="2544"/>
        <w:jc w:val="center"/>
        <w:rPr>
          <w:rFonts w:ascii="Calibri"/>
          <w:b/>
          <w:i/>
          <w:sz w:val="24"/>
        </w:rPr>
      </w:pPr>
      <w:r>
        <w:rPr>
          <w:rFonts w:ascii="Calibri"/>
          <w:b/>
          <w:i/>
          <w:color w:val="404040"/>
          <w:sz w:val="24"/>
        </w:rPr>
        <w:t>for learning and socializing with fellow jewelers and see the latest styles from premier vendors</w:t>
      </w:r>
    </w:p>
    <w:p>
      <w:pPr>
        <w:jc w:val="center"/>
        <w:rPr>
          <w:rFonts w:ascii="Calibri"/>
          <w:sz w:val="24"/>
        </w:rPr>
        <w:sectPr>
          <w:pgSz w:w="11910" w:h="16840"/>
          <w:pgMar w:top="1000" w:right="880" w:bottom="280" w:left="800" w:header="720" w:footer="720" w:gutter="0"/>
          <w:cols w:space="720" w:num="1"/>
        </w:sectPr>
      </w:pPr>
    </w:p>
    <w:p>
      <w:pPr>
        <w:spacing w:before="2"/>
        <w:ind w:left="222"/>
        <w:jc w:val="center"/>
        <w:rPr>
          <w:rFonts w:ascii="Calibri"/>
          <w:b/>
          <w:sz w:val="36"/>
        </w:rPr>
      </w:pPr>
      <w:r>
        <w:drawing>
          <wp:anchor distT="0" distB="0" distL="0" distR="0" simplePos="0" relativeHeight="251688960" behindDoc="1" locked="0" layoutInCell="1" allowOverlap="1">
            <wp:simplePos x="0" y="0"/>
            <wp:positionH relativeFrom="page">
              <wp:posOffset>1111885</wp:posOffset>
            </wp:positionH>
            <wp:positionV relativeFrom="page">
              <wp:posOffset>7305675</wp:posOffset>
            </wp:positionV>
            <wp:extent cx="2136140" cy="119951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4" cstate="print"/>
                    <a:stretch>
                      <a:fillRect/>
                    </a:stretch>
                  </pic:blipFill>
                  <pic:spPr>
                    <a:xfrm>
                      <a:off x="0" y="0"/>
                      <a:ext cx="2136139" cy="1199515"/>
                    </a:xfrm>
                    <a:prstGeom prst="rect">
                      <a:avLst/>
                    </a:prstGeom>
                  </pic:spPr>
                </pic:pic>
              </a:graphicData>
            </a:graphic>
          </wp:anchor>
        </w:drawing>
      </w:r>
      <w:r>
        <w:drawing>
          <wp:anchor distT="0" distB="0" distL="0" distR="0" simplePos="0" relativeHeight="251696128" behindDoc="0" locked="0" layoutInCell="1" allowOverlap="1">
            <wp:simplePos x="0" y="0"/>
            <wp:positionH relativeFrom="page">
              <wp:posOffset>4476115</wp:posOffset>
            </wp:positionH>
            <wp:positionV relativeFrom="page">
              <wp:posOffset>7970520</wp:posOffset>
            </wp:positionV>
            <wp:extent cx="87630" cy="13335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5" cstate="print"/>
                    <a:stretch>
                      <a:fillRect/>
                    </a:stretch>
                  </pic:blipFill>
                  <pic:spPr>
                    <a:xfrm>
                      <a:off x="0" y="0"/>
                      <a:ext cx="87404" cy="133350"/>
                    </a:xfrm>
                    <a:prstGeom prst="rect">
                      <a:avLst/>
                    </a:prstGeom>
                  </pic:spPr>
                </pic:pic>
              </a:graphicData>
            </a:graphic>
          </wp:anchor>
        </w:drawing>
      </w:r>
      <w:r>
        <w:drawing>
          <wp:anchor distT="0" distB="0" distL="0" distR="0" simplePos="0" relativeHeight="251697152" behindDoc="0" locked="0" layoutInCell="1" allowOverlap="1">
            <wp:simplePos x="0" y="0"/>
            <wp:positionH relativeFrom="page">
              <wp:posOffset>4706620</wp:posOffset>
            </wp:positionH>
            <wp:positionV relativeFrom="page">
              <wp:posOffset>7970520</wp:posOffset>
            </wp:positionV>
            <wp:extent cx="124460" cy="13081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16" cstate="print"/>
                    <a:stretch>
                      <a:fillRect/>
                    </a:stretch>
                  </pic:blipFill>
                  <pic:spPr>
                    <a:xfrm>
                      <a:off x="0" y="0"/>
                      <a:ext cx="124667" cy="130682"/>
                    </a:xfrm>
                    <a:prstGeom prst="rect">
                      <a:avLst/>
                    </a:prstGeom>
                  </pic:spPr>
                </pic:pic>
              </a:graphicData>
            </a:graphic>
          </wp:anchor>
        </w:drawing>
      </w:r>
      <w:r>
        <w:drawing>
          <wp:anchor distT="0" distB="0" distL="0" distR="0" simplePos="0" relativeHeight="251698176" behindDoc="0" locked="0" layoutInCell="1" allowOverlap="1">
            <wp:simplePos x="0" y="0"/>
            <wp:positionH relativeFrom="page">
              <wp:posOffset>4967605</wp:posOffset>
            </wp:positionH>
            <wp:positionV relativeFrom="page">
              <wp:posOffset>7968615</wp:posOffset>
            </wp:positionV>
            <wp:extent cx="118745" cy="13335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17" cstate="print"/>
                    <a:stretch>
                      <a:fillRect/>
                    </a:stretch>
                  </pic:blipFill>
                  <pic:spPr>
                    <a:xfrm>
                      <a:off x="0" y="0"/>
                      <a:ext cx="118647" cy="133350"/>
                    </a:xfrm>
                    <a:prstGeom prst="rect">
                      <a:avLst/>
                    </a:prstGeom>
                  </pic:spPr>
                </pic:pic>
              </a:graphicData>
            </a:graphic>
          </wp:anchor>
        </w:drawing>
      </w:r>
      <w:r>
        <mc:AlternateContent>
          <mc:Choice Requires="wps">
            <w:drawing>
              <wp:anchor distT="0" distB="0" distL="114300" distR="114300" simplePos="0" relativeHeight="251699200" behindDoc="0" locked="0" layoutInCell="1" allowOverlap="1">
                <wp:simplePos x="0" y="0"/>
                <wp:positionH relativeFrom="page">
                  <wp:posOffset>5220335</wp:posOffset>
                </wp:positionH>
                <wp:positionV relativeFrom="page">
                  <wp:posOffset>7972425</wp:posOffset>
                </wp:positionV>
                <wp:extent cx="57150" cy="127635"/>
                <wp:effectExtent l="0" t="0" r="0" b="5715"/>
                <wp:wrapNone/>
                <wp:docPr id="58" name="FreeForm 6"/>
                <wp:cNvGraphicFramePr/>
                <a:graphic xmlns:a="http://schemas.openxmlformats.org/drawingml/2006/main">
                  <a:graphicData uri="http://schemas.microsoft.com/office/word/2010/wordprocessingShape">
                    <wps:wsp>
                      <wps:cNvSpPr/>
                      <wps:spPr>
                        <a:xfrm>
                          <a:off x="0" y="0"/>
                          <a:ext cx="57150" cy="127635"/>
                        </a:xfrm>
                        <a:custGeom>
                          <a:avLst/>
                          <a:gdLst/>
                          <a:ahLst/>
                          <a:cxnLst/>
                          <a:rect l="0" t="0" r="0" b="0"/>
                          <a:pathLst>
                            <a:path w="90" h="201">
                              <a:moveTo>
                                <a:pt x="89" y="0"/>
                              </a:moveTo>
                              <a:lnTo>
                                <a:pt x="0" y="0"/>
                              </a:lnTo>
                              <a:lnTo>
                                <a:pt x="0" y="6"/>
                              </a:lnTo>
                              <a:lnTo>
                                <a:pt x="12" y="8"/>
                              </a:lnTo>
                              <a:lnTo>
                                <a:pt x="21" y="9"/>
                              </a:lnTo>
                              <a:lnTo>
                                <a:pt x="24" y="12"/>
                              </a:lnTo>
                              <a:lnTo>
                                <a:pt x="28" y="15"/>
                              </a:lnTo>
                              <a:lnTo>
                                <a:pt x="30" y="22"/>
                              </a:lnTo>
                              <a:lnTo>
                                <a:pt x="30" y="179"/>
                              </a:lnTo>
                              <a:lnTo>
                                <a:pt x="27" y="186"/>
                              </a:lnTo>
                              <a:lnTo>
                                <a:pt x="21" y="192"/>
                              </a:lnTo>
                              <a:lnTo>
                                <a:pt x="12" y="194"/>
                              </a:lnTo>
                              <a:lnTo>
                                <a:pt x="0" y="195"/>
                              </a:lnTo>
                              <a:lnTo>
                                <a:pt x="0" y="201"/>
                              </a:lnTo>
                              <a:lnTo>
                                <a:pt x="89" y="201"/>
                              </a:lnTo>
                              <a:lnTo>
                                <a:pt x="89" y="195"/>
                              </a:lnTo>
                              <a:lnTo>
                                <a:pt x="77" y="194"/>
                              </a:lnTo>
                              <a:lnTo>
                                <a:pt x="68" y="192"/>
                              </a:lnTo>
                              <a:lnTo>
                                <a:pt x="65" y="189"/>
                              </a:lnTo>
                              <a:lnTo>
                                <a:pt x="61" y="186"/>
                              </a:lnTo>
                              <a:lnTo>
                                <a:pt x="59" y="179"/>
                              </a:lnTo>
                              <a:lnTo>
                                <a:pt x="59" y="22"/>
                              </a:lnTo>
                              <a:lnTo>
                                <a:pt x="62" y="15"/>
                              </a:lnTo>
                              <a:lnTo>
                                <a:pt x="68" y="9"/>
                              </a:lnTo>
                              <a:lnTo>
                                <a:pt x="77" y="6"/>
                              </a:lnTo>
                              <a:lnTo>
                                <a:pt x="89" y="6"/>
                              </a:lnTo>
                              <a:lnTo>
                                <a:pt x="89" y="0"/>
                              </a:lnTo>
                              <a:close/>
                            </a:path>
                          </a:pathLst>
                        </a:custGeom>
                        <a:solidFill>
                          <a:srgbClr val="000000"/>
                        </a:solidFill>
                        <a:ln>
                          <a:noFill/>
                        </a:ln>
                      </wps:spPr>
                      <wps:bodyPr upright="1"/>
                    </wps:wsp>
                  </a:graphicData>
                </a:graphic>
              </wp:anchor>
            </w:drawing>
          </mc:Choice>
          <mc:Fallback>
            <w:pict>
              <v:shape id="FreeForm 6" o:spid="_x0000_s1026" o:spt="100" style="position:absolute;left:0pt;margin-left:411.05pt;margin-top:627.75pt;height:10.05pt;width:4.5pt;mso-position-horizontal-relative:page;mso-position-vertical-relative:page;z-index:251699200;mso-width-relative:page;mso-height-relative:page;" fillcolor="#000000" filled="t" stroked="f" coordsize="90,201" o:gfxdata="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HTNL/YAAAADQEA&#10;AA8AAAAAAAAAAQAgAAAAIgAAAGRycy9kb3ducmV2LnhtbFBLAQIUABQAAAAIAIdO4kCM+27tjAIA&#10;ANsHAAAOAAAAAAAAAAEAIAAAACcBAABkcnMvZTJvRG9jLnhtbFBLBQYAAAAABgAGAFkBAAAlBgAA&#10;AAA=&#10;" path="m89,0l0,0,0,6,12,8,21,9,24,12,28,15,30,22,30,179,27,186,21,192,12,194,0,195,0,201,89,201,89,195,77,194,68,192,65,189,61,186,59,179,59,22,62,15,68,9,77,6,89,6,89,0xe">
                <v:fill on="t" focussize="0,0"/>
                <v:stroke on="f"/>
                <v:imagedata o:title=""/>
                <o:lock v:ext="edit" aspectratio="f"/>
              </v:shape>
            </w:pict>
          </mc:Fallback>
        </mc:AlternateContent>
      </w:r>
      <w:r>
        <w:drawing>
          <wp:anchor distT="0" distB="0" distL="0" distR="0" simplePos="0" relativeHeight="251700224" behindDoc="0" locked="0" layoutInCell="1" allowOverlap="1">
            <wp:simplePos x="0" y="0"/>
            <wp:positionH relativeFrom="page">
              <wp:posOffset>5407660</wp:posOffset>
            </wp:positionH>
            <wp:positionV relativeFrom="page">
              <wp:posOffset>7973060</wp:posOffset>
            </wp:positionV>
            <wp:extent cx="114300" cy="12382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18" cstate="print"/>
                    <a:stretch>
                      <a:fillRect/>
                    </a:stretch>
                  </pic:blipFill>
                  <pic:spPr>
                    <a:xfrm>
                      <a:off x="0" y="0"/>
                      <a:ext cx="114023" cy="123825"/>
                    </a:xfrm>
                    <a:prstGeom prst="rect">
                      <a:avLst/>
                    </a:prstGeom>
                  </pic:spPr>
                </pic:pic>
              </a:graphicData>
            </a:graphic>
          </wp:anchor>
        </w:drawing>
      </w:r>
      <w:r>
        <w:drawing>
          <wp:anchor distT="0" distB="0" distL="0" distR="0" simplePos="0" relativeHeight="251701248" behindDoc="0" locked="0" layoutInCell="1" allowOverlap="1">
            <wp:simplePos x="0" y="0"/>
            <wp:positionH relativeFrom="page">
              <wp:posOffset>5651500</wp:posOffset>
            </wp:positionH>
            <wp:positionV relativeFrom="page">
              <wp:posOffset>7973060</wp:posOffset>
            </wp:positionV>
            <wp:extent cx="111125" cy="128270"/>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19" cstate="print"/>
                    <a:stretch>
                      <a:fillRect/>
                    </a:stretch>
                  </pic:blipFill>
                  <pic:spPr>
                    <a:xfrm>
                      <a:off x="0" y="0"/>
                      <a:ext cx="110993" cy="128587"/>
                    </a:xfrm>
                    <a:prstGeom prst="rect">
                      <a:avLst/>
                    </a:prstGeom>
                  </pic:spPr>
                </pic:pic>
              </a:graphicData>
            </a:graphic>
          </wp:anchor>
        </w:drawing>
      </w:r>
      <w:r>
        <w:drawing>
          <wp:anchor distT="0" distB="0" distL="0" distR="0" simplePos="0" relativeHeight="251702272" behindDoc="0" locked="0" layoutInCell="1" allowOverlap="1">
            <wp:simplePos x="0" y="0"/>
            <wp:positionH relativeFrom="page">
              <wp:posOffset>5894705</wp:posOffset>
            </wp:positionH>
            <wp:positionV relativeFrom="page">
              <wp:posOffset>7972425</wp:posOffset>
            </wp:positionV>
            <wp:extent cx="130810" cy="12827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0" cstate="print"/>
                    <a:stretch>
                      <a:fillRect/>
                    </a:stretch>
                  </pic:blipFill>
                  <pic:spPr>
                    <a:xfrm>
                      <a:off x="0" y="0"/>
                      <a:ext cx="131086" cy="128587"/>
                    </a:xfrm>
                    <a:prstGeom prst="rect">
                      <a:avLst/>
                    </a:prstGeom>
                  </pic:spPr>
                </pic:pic>
              </a:graphicData>
            </a:graphic>
          </wp:anchor>
        </w:drawing>
      </w:r>
      <w:r>
        <w:rPr>
          <w:rFonts w:ascii="Calibri"/>
          <w:b/>
          <w:color w:val="FF1011"/>
          <w:sz w:val="36"/>
        </w:rPr>
        <w:t>OJA CORPORATE SPONSORS</w:t>
      </w:r>
    </w:p>
    <w:p>
      <w:pPr>
        <w:pStyle w:val="11"/>
        <w:spacing w:before="10"/>
        <w:rPr>
          <w:b/>
          <w:sz w:val="31"/>
        </w:rPr>
      </w:pPr>
    </w:p>
    <w:p>
      <w:pPr>
        <w:spacing w:before="1" w:line="456" w:lineRule="auto"/>
        <w:ind w:left="2769" w:right="2544"/>
        <w:jc w:val="center"/>
        <w:rPr>
          <w:rFonts w:ascii="Calibri"/>
          <w:b/>
          <w:sz w:val="32"/>
        </w:rPr>
      </w:pPr>
      <w:r>
        <w:rPr>
          <w:rFonts w:ascii="Calibri"/>
          <w:b/>
          <w:color w:val="404040"/>
          <w:sz w:val="32"/>
        </w:rPr>
        <w:t>Jewelers Mutual Insurance Company Clockwork Insurance Services, Inc.</w:t>
      </w:r>
    </w:p>
    <w:p>
      <w:pPr>
        <w:spacing w:line="291" w:lineRule="exact"/>
        <w:ind w:left="219"/>
        <w:jc w:val="center"/>
        <w:rPr>
          <w:rFonts w:ascii="Calibri"/>
          <w:b/>
          <w:sz w:val="32"/>
        </w:rPr>
      </w:pPr>
      <w:r>
        <w:rPr>
          <w:rFonts w:ascii="Calibri"/>
          <w:b/>
          <w:sz w:val="32"/>
        </w:rPr>
        <w:t>Jewelers Of America</w:t>
      </w:r>
    </w:p>
    <w:p>
      <w:pPr>
        <w:spacing w:before="172"/>
        <w:ind w:left="219"/>
        <w:jc w:val="center"/>
        <w:rPr>
          <w:rFonts w:ascii="Calibri"/>
          <w:b/>
          <w:sz w:val="32"/>
        </w:rPr>
      </w:pPr>
      <w:r>
        <w:rPr>
          <w:rFonts w:ascii="Calibri"/>
          <w:b/>
          <w:sz w:val="32"/>
        </w:rPr>
        <w:t>American Gem Society</w:t>
      </w:r>
    </w:p>
    <w:p>
      <w:pPr>
        <w:pStyle w:val="11"/>
        <w:rPr>
          <w:b/>
          <w:sz w:val="20"/>
        </w:rPr>
      </w:pPr>
    </w:p>
    <w:p>
      <w:pPr>
        <w:pStyle w:val="11"/>
        <w:rPr>
          <w:b/>
          <w:sz w:val="20"/>
        </w:rPr>
      </w:pPr>
    </w:p>
    <w:p>
      <w:pPr>
        <w:pStyle w:val="11"/>
        <w:rPr>
          <w:b/>
          <w:sz w:val="20"/>
        </w:rPr>
      </w:pPr>
    </w:p>
    <w:p>
      <w:pPr>
        <w:pStyle w:val="11"/>
        <w:rPr>
          <w:b/>
          <w:sz w:val="20"/>
        </w:rPr>
      </w:pPr>
    </w:p>
    <w:p>
      <w:pPr>
        <w:pStyle w:val="11"/>
        <w:spacing w:before="9"/>
        <w:rPr>
          <w:b/>
          <w:sz w:val="13"/>
        </w:rPr>
      </w:pPr>
      <w:r>
        <w:drawing>
          <wp:anchor distT="0" distB="0" distL="0" distR="0" simplePos="0" relativeHeight="251665408" behindDoc="0" locked="0" layoutInCell="1" allowOverlap="1">
            <wp:simplePos x="0" y="0"/>
            <wp:positionH relativeFrom="page">
              <wp:posOffset>1307465</wp:posOffset>
            </wp:positionH>
            <wp:positionV relativeFrom="paragraph">
              <wp:posOffset>130810</wp:posOffset>
            </wp:positionV>
            <wp:extent cx="5197475" cy="275209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1" cstate="print"/>
                    <a:stretch>
                      <a:fillRect/>
                    </a:stretch>
                  </pic:blipFill>
                  <pic:spPr>
                    <a:xfrm>
                      <a:off x="0" y="0"/>
                      <a:ext cx="5197471" cy="2752344"/>
                    </a:xfrm>
                    <a:prstGeom prst="rect">
                      <a:avLst/>
                    </a:prstGeom>
                  </pic:spPr>
                </pic:pic>
              </a:graphicData>
            </a:graphic>
          </wp:anchor>
        </w:drawing>
      </w: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spacing w:before="4"/>
        <w:rPr>
          <w:b/>
          <w:sz w:val="16"/>
        </w:rPr>
      </w:pPr>
      <w:r>
        <w:drawing>
          <wp:anchor distT="0" distB="0" distL="0" distR="0" simplePos="0" relativeHeight="251666432" behindDoc="0" locked="0" layoutInCell="1" allowOverlap="1">
            <wp:simplePos x="0" y="0"/>
            <wp:positionH relativeFrom="page">
              <wp:posOffset>3810635</wp:posOffset>
            </wp:positionH>
            <wp:positionV relativeFrom="paragraph">
              <wp:posOffset>473075</wp:posOffset>
            </wp:positionV>
            <wp:extent cx="130810" cy="12827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a:picLocks noChangeAspect="1"/>
                    </pic:cNvPicPr>
                  </pic:nvPicPr>
                  <pic:blipFill>
                    <a:blip r:embed="rId22" cstate="print"/>
                    <a:stretch>
                      <a:fillRect/>
                    </a:stretch>
                  </pic:blipFill>
                  <pic:spPr>
                    <a:xfrm>
                      <a:off x="0" y="0"/>
                      <a:ext cx="131058" cy="128587"/>
                    </a:xfrm>
                    <a:prstGeom prst="rect">
                      <a:avLst/>
                    </a:prstGeom>
                  </pic:spPr>
                </pic:pic>
              </a:graphicData>
            </a:graphic>
          </wp:anchor>
        </w:drawing>
      </w:r>
      <w:r>
        <w:drawing>
          <wp:anchor distT="0" distB="0" distL="0" distR="0" simplePos="0" relativeHeight="251667456" behindDoc="0" locked="0" layoutInCell="1" allowOverlap="1">
            <wp:simplePos x="0" y="0"/>
            <wp:positionH relativeFrom="page">
              <wp:posOffset>4071620</wp:posOffset>
            </wp:positionH>
            <wp:positionV relativeFrom="paragraph">
              <wp:posOffset>474345</wp:posOffset>
            </wp:positionV>
            <wp:extent cx="167005" cy="128905"/>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png"/>
                    <pic:cNvPicPr>
                      <a:picLocks noChangeAspect="1"/>
                    </pic:cNvPicPr>
                  </pic:nvPicPr>
                  <pic:blipFill>
                    <a:blip r:embed="rId23" cstate="print"/>
                    <a:stretch>
                      <a:fillRect/>
                    </a:stretch>
                  </pic:blipFill>
                  <pic:spPr>
                    <a:xfrm>
                      <a:off x="0" y="0"/>
                      <a:ext cx="166736" cy="128777"/>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4368165</wp:posOffset>
            </wp:positionH>
            <wp:positionV relativeFrom="paragraph">
              <wp:posOffset>474345</wp:posOffset>
            </wp:positionV>
            <wp:extent cx="115570" cy="126365"/>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a:picLocks noChangeAspect="1"/>
                    </pic:cNvPicPr>
                  </pic:nvPicPr>
                  <pic:blipFill>
                    <a:blip r:embed="rId24" cstate="print"/>
                    <a:stretch>
                      <a:fillRect/>
                    </a:stretch>
                  </pic:blipFill>
                  <pic:spPr>
                    <a:xfrm>
                      <a:off x="0" y="0"/>
                      <a:ext cx="115421" cy="126301"/>
                    </a:xfrm>
                    <a:prstGeom prst="rect">
                      <a:avLst/>
                    </a:prstGeom>
                  </pic:spPr>
                </pic:pic>
              </a:graphicData>
            </a:graphic>
          </wp:anchor>
        </w:drawing>
      </w:r>
      <w:r>
        <w:drawing>
          <wp:anchor distT="0" distB="0" distL="0" distR="0" simplePos="0" relativeHeight="251669504" behindDoc="0" locked="0" layoutInCell="1" allowOverlap="1">
            <wp:simplePos x="0" y="0"/>
            <wp:positionH relativeFrom="page">
              <wp:posOffset>4612005</wp:posOffset>
            </wp:positionH>
            <wp:positionV relativeFrom="paragraph">
              <wp:posOffset>474345</wp:posOffset>
            </wp:positionV>
            <wp:extent cx="125730" cy="12890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pic:cNvPicPr>
                      <a:picLocks noChangeAspect="1"/>
                    </pic:cNvPicPr>
                  </pic:nvPicPr>
                  <pic:blipFill>
                    <a:blip r:embed="rId25" cstate="print"/>
                    <a:stretch>
                      <a:fillRect/>
                    </a:stretch>
                  </pic:blipFill>
                  <pic:spPr>
                    <a:xfrm>
                      <a:off x="0" y="0"/>
                      <a:ext cx="125531" cy="128777"/>
                    </a:xfrm>
                    <a:prstGeom prst="rect">
                      <a:avLst/>
                    </a:prstGeom>
                  </pic:spPr>
                </pic:pic>
              </a:graphicData>
            </a:graphic>
          </wp:anchor>
        </w:drawing>
      </w:r>
      <w:r>
        <mc:AlternateContent>
          <mc:Choice Requires="wps">
            <w:drawing>
              <wp:anchor distT="0" distB="0" distL="0" distR="0" simplePos="0" relativeHeight="251692032" behindDoc="1" locked="0" layoutInCell="1" allowOverlap="1">
                <wp:simplePos x="0" y="0"/>
                <wp:positionH relativeFrom="page">
                  <wp:posOffset>4865370</wp:posOffset>
                </wp:positionH>
                <wp:positionV relativeFrom="paragraph">
                  <wp:posOffset>474345</wp:posOffset>
                </wp:positionV>
                <wp:extent cx="57150" cy="127635"/>
                <wp:effectExtent l="0" t="0" r="0" b="5715"/>
                <wp:wrapTopAndBottom/>
                <wp:docPr id="16" name="FreeForm 7"/>
                <wp:cNvGraphicFramePr/>
                <a:graphic xmlns:a="http://schemas.openxmlformats.org/drawingml/2006/main">
                  <a:graphicData uri="http://schemas.microsoft.com/office/word/2010/wordprocessingShape">
                    <wps:wsp>
                      <wps:cNvSpPr/>
                      <wps:spPr>
                        <a:xfrm>
                          <a:off x="0" y="0"/>
                          <a:ext cx="57150" cy="127635"/>
                        </a:xfrm>
                        <a:custGeom>
                          <a:avLst/>
                          <a:gdLst/>
                          <a:ahLst/>
                          <a:cxnLst/>
                          <a:rect l="0" t="0" r="0" b="0"/>
                          <a:pathLst>
                            <a:path w="90" h="201">
                              <a:moveTo>
                                <a:pt x="90" y="0"/>
                              </a:moveTo>
                              <a:lnTo>
                                <a:pt x="0" y="0"/>
                              </a:lnTo>
                              <a:lnTo>
                                <a:pt x="0" y="4"/>
                              </a:lnTo>
                              <a:lnTo>
                                <a:pt x="12" y="6"/>
                              </a:lnTo>
                              <a:lnTo>
                                <a:pt x="21" y="7"/>
                              </a:lnTo>
                              <a:lnTo>
                                <a:pt x="24" y="10"/>
                              </a:lnTo>
                              <a:lnTo>
                                <a:pt x="29" y="13"/>
                              </a:lnTo>
                              <a:lnTo>
                                <a:pt x="30" y="21"/>
                              </a:lnTo>
                              <a:lnTo>
                                <a:pt x="30" y="177"/>
                              </a:lnTo>
                              <a:lnTo>
                                <a:pt x="27" y="185"/>
                              </a:lnTo>
                              <a:lnTo>
                                <a:pt x="21" y="190"/>
                              </a:lnTo>
                              <a:lnTo>
                                <a:pt x="12" y="192"/>
                              </a:lnTo>
                              <a:lnTo>
                                <a:pt x="0" y="193"/>
                              </a:lnTo>
                              <a:lnTo>
                                <a:pt x="0" y="201"/>
                              </a:lnTo>
                              <a:lnTo>
                                <a:pt x="90" y="201"/>
                              </a:lnTo>
                              <a:lnTo>
                                <a:pt x="90" y="195"/>
                              </a:lnTo>
                              <a:lnTo>
                                <a:pt x="78" y="193"/>
                              </a:lnTo>
                              <a:lnTo>
                                <a:pt x="69" y="192"/>
                              </a:lnTo>
                              <a:lnTo>
                                <a:pt x="66" y="189"/>
                              </a:lnTo>
                              <a:lnTo>
                                <a:pt x="62" y="186"/>
                              </a:lnTo>
                              <a:lnTo>
                                <a:pt x="60" y="179"/>
                              </a:lnTo>
                              <a:lnTo>
                                <a:pt x="60" y="22"/>
                              </a:lnTo>
                              <a:lnTo>
                                <a:pt x="63" y="15"/>
                              </a:lnTo>
                              <a:lnTo>
                                <a:pt x="69" y="9"/>
                              </a:lnTo>
                              <a:lnTo>
                                <a:pt x="78" y="6"/>
                              </a:lnTo>
                              <a:lnTo>
                                <a:pt x="90" y="6"/>
                              </a:lnTo>
                              <a:lnTo>
                                <a:pt x="90" y="0"/>
                              </a:lnTo>
                              <a:close/>
                            </a:path>
                          </a:pathLst>
                        </a:custGeom>
                        <a:solidFill>
                          <a:srgbClr val="000000"/>
                        </a:solidFill>
                        <a:ln>
                          <a:noFill/>
                        </a:ln>
                      </wps:spPr>
                      <wps:bodyPr upright="1"/>
                    </wps:wsp>
                  </a:graphicData>
                </a:graphic>
              </wp:anchor>
            </w:drawing>
          </mc:Choice>
          <mc:Fallback>
            <w:pict>
              <v:shape id="FreeForm 7" o:spid="_x0000_s1026" o:spt="100" style="position:absolute;left:0pt;margin-left:383.1pt;margin-top:37.35pt;height:10.05pt;width:4.5pt;mso-position-horizontal-relative:page;mso-wrap-distance-bottom:0pt;mso-wrap-distance-top:0pt;z-index:-251624448;mso-width-relative:page;mso-height-relative:page;" fillcolor="#000000" filled="t" stroked="f" coordsize="90,201" o:gfxdata="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2QxnW&#10;AAAACQEAAA8AAAAAAAAAAQAgAAAAIgAAAGRycy9kb3ducmV2LnhtbFBLAQIUABQAAAAIAIdO4kCT&#10;LwW+lAIAANsHAAAOAAAAAAAAAAEAIAAAACUBAABkcnMvZTJvRG9jLnhtbFBLBQYAAAAABgAGAFkB&#10;AAArBgAAAAA=&#10;" path="m90,0l0,0,0,4,12,6,21,7,24,10,29,13,30,21,30,177,27,185,21,190,12,192,0,193,0,201,90,201,90,195,78,193,69,192,66,189,62,186,60,179,60,22,63,15,69,9,78,6,90,6,90,0xe">
                <v:fill on="t" focussize="0,0"/>
                <v:stroke on="f"/>
                <v:imagedata o:title=""/>
                <o:lock v:ext="edit" aspectratio="f"/>
                <w10:wrap type="topAndBottom"/>
              </v:shape>
            </w:pict>
          </mc:Fallback>
        </mc:AlternateContent>
      </w:r>
      <w:r>
        <mc:AlternateContent>
          <mc:Choice Requires="wpg">
            <w:drawing>
              <wp:anchor distT="0" distB="0" distL="0" distR="0" simplePos="0" relativeHeight="251693056" behindDoc="1" locked="0" layoutInCell="1" allowOverlap="1">
                <wp:simplePos x="0" y="0"/>
                <wp:positionH relativeFrom="page">
                  <wp:posOffset>5001260</wp:posOffset>
                </wp:positionH>
                <wp:positionV relativeFrom="paragraph">
                  <wp:posOffset>151765</wp:posOffset>
                </wp:positionV>
                <wp:extent cx="496570" cy="450850"/>
                <wp:effectExtent l="635" t="635" r="17145" b="5715"/>
                <wp:wrapTopAndBottom/>
                <wp:docPr id="34" name="Group 8"/>
                <wp:cNvGraphicFramePr/>
                <a:graphic xmlns:a="http://schemas.openxmlformats.org/drawingml/2006/main">
                  <a:graphicData uri="http://schemas.microsoft.com/office/word/2010/wordprocessingGroup">
                    <wpg:wgp>
                      <wpg:cNvGrpSpPr/>
                      <wpg:grpSpPr>
                        <a:xfrm>
                          <a:off x="0" y="0"/>
                          <a:ext cx="496570" cy="450850"/>
                          <a:chOff x="7877" y="239"/>
                          <a:chExt cx="782" cy="710"/>
                        </a:xfrm>
                      </wpg:grpSpPr>
                      <wps:wsp>
                        <wps:cNvPr id="18" name="Lines 9"/>
                        <wps:cNvCnPr/>
                        <wps:spPr>
                          <a:xfrm>
                            <a:off x="7877" y="374"/>
                            <a:ext cx="781" cy="0"/>
                          </a:xfrm>
                          <a:prstGeom prst="line">
                            <a:avLst/>
                          </a:prstGeom>
                          <a:ln w="28981" cap="flat" cmpd="sng">
                            <a:solidFill>
                              <a:srgbClr val="628A73"/>
                            </a:solidFill>
                            <a:prstDash val="solid"/>
                            <a:headEnd type="none" w="med" len="med"/>
                            <a:tailEnd type="none" w="med" len="med"/>
                          </a:ln>
                        </wps:spPr>
                        <wps:bodyPr/>
                      </wps:wsp>
                      <pic:pic xmlns:pic="http://schemas.openxmlformats.org/drawingml/2006/picture">
                        <pic:nvPicPr>
                          <pic:cNvPr id="20" name="Picture 10"/>
                          <pic:cNvPicPr>
                            <a:picLocks noChangeAspect="1"/>
                          </pic:cNvPicPr>
                        </pic:nvPicPr>
                        <pic:blipFill>
                          <a:blip r:embed="rId26"/>
                          <a:stretch>
                            <a:fillRect/>
                          </a:stretch>
                        </pic:blipFill>
                        <pic:spPr>
                          <a:xfrm>
                            <a:off x="8292" y="276"/>
                            <a:ext cx="347" cy="375"/>
                          </a:xfrm>
                          <a:prstGeom prst="rect">
                            <a:avLst/>
                          </a:prstGeom>
                          <a:noFill/>
                          <a:ln>
                            <a:noFill/>
                          </a:ln>
                        </pic:spPr>
                      </pic:pic>
                      <pic:pic xmlns:pic="http://schemas.openxmlformats.org/drawingml/2006/picture">
                        <pic:nvPicPr>
                          <pic:cNvPr id="22" name="Picture 11"/>
                          <pic:cNvPicPr>
                            <a:picLocks noChangeAspect="1"/>
                          </pic:cNvPicPr>
                        </pic:nvPicPr>
                        <pic:blipFill>
                          <a:blip r:embed="rId27"/>
                          <a:stretch>
                            <a:fillRect/>
                          </a:stretch>
                        </pic:blipFill>
                        <pic:spPr>
                          <a:xfrm>
                            <a:off x="7900" y="280"/>
                            <a:ext cx="339" cy="371"/>
                          </a:xfrm>
                          <a:prstGeom prst="rect">
                            <a:avLst/>
                          </a:prstGeom>
                          <a:noFill/>
                          <a:ln>
                            <a:noFill/>
                          </a:ln>
                        </pic:spPr>
                      </pic:pic>
                      <wps:wsp>
                        <wps:cNvPr id="24" name="FreeForm 12"/>
                        <wps:cNvSpPr/>
                        <wps:spPr>
                          <a:xfrm>
                            <a:off x="7995" y="247"/>
                            <a:ext cx="542" cy="118"/>
                          </a:xfrm>
                          <a:custGeom>
                            <a:avLst/>
                            <a:gdLst/>
                            <a:ahLst/>
                            <a:cxnLst/>
                            <a:rect l="0" t="0" r="0" b="0"/>
                            <a:pathLst>
                              <a:path w="542" h="118">
                                <a:moveTo>
                                  <a:pt x="0" y="116"/>
                                </a:moveTo>
                                <a:lnTo>
                                  <a:pt x="157" y="39"/>
                                </a:lnTo>
                                <a:lnTo>
                                  <a:pt x="269" y="3"/>
                                </a:lnTo>
                                <a:lnTo>
                                  <a:pt x="383" y="37"/>
                                </a:lnTo>
                                <a:lnTo>
                                  <a:pt x="541" y="117"/>
                                </a:lnTo>
                                <a:lnTo>
                                  <a:pt x="538" y="39"/>
                                </a:lnTo>
                                <a:lnTo>
                                  <a:pt x="426" y="1"/>
                                </a:lnTo>
                                <a:lnTo>
                                  <a:pt x="383" y="36"/>
                                </a:lnTo>
                                <a:lnTo>
                                  <a:pt x="269" y="117"/>
                                </a:lnTo>
                                <a:lnTo>
                                  <a:pt x="109" y="0"/>
                                </a:lnTo>
                                <a:lnTo>
                                  <a:pt x="1" y="39"/>
                                </a:lnTo>
                                <a:lnTo>
                                  <a:pt x="1" y="116"/>
                                </a:lnTo>
                                <a:lnTo>
                                  <a:pt x="0" y="116"/>
                                </a:lnTo>
                                <a:close/>
                              </a:path>
                            </a:pathLst>
                          </a:custGeom>
                          <a:noFill/>
                          <a:ln w="11028" cap="flat" cmpd="sng">
                            <a:solidFill>
                              <a:srgbClr val="628A73"/>
                            </a:solidFill>
                            <a:prstDash val="solid"/>
                            <a:headEnd type="none" w="med" len="med"/>
                            <a:tailEnd type="none" w="med" len="med"/>
                          </a:ln>
                        </wps:spPr>
                        <wps:bodyPr upright="1"/>
                      </wps:wsp>
                      <wps:wsp>
                        <wps:cNvPr id="26" name="FreeForm 13"/>
                        <wps:cNvSpPr/>
                        <wps:spPr>
                          <a:xfrm>
                            <a:off x="8230" y="386"/>
                            <a:ext cx="71" cy="328"/>
                          </a:xfrm>
                          <a:custGeom>
                            <a:avLst/>
                            <a:gdLst/>
                            <a:ahLst/>
                            <a:cxnLst/>
                            <a:rect l="0" t="0" r="0" b="0"/>
                            <a:pathLst>
                              <a:path w="71" h="328">
                                <a:moveTo>
                                  <a:pt x="34" y="0"/>
                                </a:moveTo>
                                <a:lnTo>
                                  <a:pt x="0" y="255"/>
                                </a:lnTo>
                                <a:lnTo>
                                  <a:pt x="29" y="328"/>
                                </a:lnTo>
                                <a:lnTo>
                                  <a:pt x="37" y="328"/>
                                </a:lnTo>
                                <a:lnTo>
                                  <a:pt x="70" y="255"/>
                                </a:lnTo>
                                <a:lnTo>
                                  <a:pt x="34" y="0"/>
                                </a:lnTo>
                                <a:close/>
                              </a:path>
                            </a:pathLst>
                          </a:custGeom>
                          <a:noFill/>
                          <a:ln w="11073" cap="flat" cmpd="sng">
                            <a:solidFill>
                              <a:srgbClr val="628A73"/>
                            </a:solidFill>
                            <a:prstDash val="solid"/>
                            <a:headEnd type="none" w="med" len="med"/>
                            <a:tailEnd type="none" w="med" len="med"/>
                          </a:ln>
                        </wps:spPr>
                        <wps:bodyPr upright="1"/>
                      </wps:wsp>
                      <wps:wsp>
                        <wps:cNvPr id="28" name="FreeForm 14"/>
                        <wps:cNvSpPr/>
                        <wps:spPr>
                          <a:xfrm>
                            <a:off x="7885" y="247"/>
                            <a:ext cx="763" cy="472"/>
                          </a:xfrm>
                          <a:custGeom>
                            <a:avLst/>
                            <a:gdLst/>
                            <a:ahLst/>
                            <a:cxnLst/>
                            <a:rect l="0" t="0" r="0" b="0"/>
                            <a:pathLst>
                              <a:path w="763" h="472">
                                <a:moveTo>
                                  <a:pt x="165" y="0"/>
                                </a:moveTo>
                                <a:lnTo>
                                  <a:pt x="595" y="0"/>
                                </a:lnTo>
                                <a:lnTo>
                                  <a:pt x="763" y="117"/>
                                </a:lnTo>
                                <a:lnTo>
                                  <a:pt x="763" y="141"/>
                                </a:lnTo>
                                <a:lnTo>
                                  <a:pt x="380" y="472"/>
                                </a:lnTo>
                                <a:lnTo>
                                  <a:pt x="2" y="138"/>
                                </a:lnTo>
                                <a:lnTo>
                                  <a:pt x="0" y="117"/>
                                </a:lnTo>
                                <a:lnTo>
                                  <a:pt x="165" y="0"/>
                                </a:lnTo>
                                <a:close/>
                              </a:path>
                            </a:pathLst>
                          </a:custGeom>
                          <a:noFill/>
                          <a:ln w="11039" cap="flat" cmpd="sng">
                            <a:solidFill>
                              <a:srgbClr val="628A73"/>
                            </a:solidFill>
                            <a:prstDash val="solid"/>
                            <a:headEnd type="none" w="med" len="med"/>
                            <a:tailEnd type="none" w="med" len="med"/>
                          </a:ln>
                        </wps:spPr>
                        <wps:bodyPr upright="1"/>
                      </wps:wsp>
                      <pic:pic xmlns:pic="http://schemas.openxmlformats.org/drawingml/2006/picture">
                        <pic:nvPicPr>
                          <pic:cNvPr id="30" name="Picture 15"/>
                          <pic:cNvPicPr>
                            <a:picLocks noChangeAspect="1"/>
                          </pic:cNvPicPr>
                        </pic:nvPicPr>
                        <pic:blipFill>
                          <a:blip r:embed="rId28"/>
                          <a:stretch>
                            <a:fillRect/>
                          </a:stretch>
                        </pic:blipFill>
                        <pic:spPr>
                          <a:xfrm>
                            <a:off x="7961" y="740"/>
                            <a:ext cx="186" cy="209"/>
                          </a:xfrm>
                          <a:prstGeom prst="rect">
                            <a:avLst/>
                          </a:prstGeom>
                          <a:noFill/>
                          <a:ln>
                            <a:noFill/>
                          </a:ln>
                        </pic:spPr>
                      </pic:pic>
                      <pic:pic xmlns:pic="http://schemas.openxmlformats.org/drawingml/2006/picture">
                        <pic:nvPicPr>
                          <pic:cNvPr id="32" name="Picture 16"/>
                          <pic:cNvPicPr>
                            <a:picLocks noChangeAspect="1"/>
                          </pic:cNvPicPr>
                        </pic:nvPicPr>
                        <pic:blipFill>
                          <a:blip r:embed="rId29"/>
                          <a:stretch>
                            <a:fillRect/>
                          </a:stretch>
                        </pic:blipFill>
                        <pic:spPr>
                          <a:xfrm>
                            <a:off x="8357" y="745"/>
                            <a:ext cx="208" cy="204"/>
                          </a:xfrm>
                          <a:prstGeom prst="rect">
                            <a:avLst/>
                          </a:prstGeom>
                          <a:noFill/>
                          <a:ln>
                            <a:noFill/>
                          </a:ln>
                        </pic:spPr>
                      </pic:pic>
                    </wpg:wgp>
                  </a:graphicData>
                </a:graphic>
              </wp:anchor>
            </w:drawing>
          </mc:Choice>
          <mc:Fallback>
            <w:pict>
              <v:group id="Group 8" o:spid="_x0000_s1026" o:spt="203" style="position:absolute;left:0pt;margin-left:393.8pt;margin-top:11.95pt;height:35.5pt;width:39.1pt;mso-position-horizontal-relative:page;mso-wrap-distance-bottom:0pt;mso-wrap-distance-top:0pt;z-index:-251623424;mso-width-relative:page;mso-height-relative:page;" coordorigin="7877,239" coordsize="782,710" o:gfxdata="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">
                <o:lock v:ext="edit" aspectratio="f"/>
                <v:line id="Lines 9" o:spid="_x0000_s1026" o:spt="20" style="position:absolute;left:7877;top:374;height:0;width:781;" filled="f" stroked="t" coordsize="21600,21600" o:gfxdata="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ckt7sAAADb&#10;AAAADwAAAAAAAAABACAAAAAiAAAAZHJzL2Rvd25yZXYueG1sUEsBAhQAFAAAAAgAh07iQDMvBZ47&#10;AAAAOQAAABAAAAAAAAAAAQAgAAAACgEAAGRycy9zaGFwZXhtbC54bWxQSwUGAAAAAAYABgBbAQAA&#10;tAMAAAAA&#10;">
                  <v:fill on="f" focussize="0,0"/>
                  <v:stroke weight="2.28196850393701pt" color="#628A73" joinstyle="round"/>
                  <v:imagedata o:title=""/>
                  <o:lock v:ext="edit" aspectratio="f"/>
                </v:line>
                <v:shape id="Picture 10" o:spid="_x0000_s1026" o:spt="75" type="#_x0000_t75" style="position:absolute;left:8292;top:276;height:375;width:347;" filled="f" o:preferrelative="t" stroked="f" coordsize="21600,21600" o:gfxdata="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8f51m2AAAA2wAAAA8A&#10;AAAAAAAAAQAgAAAAIgAAAGRycy9kb3ducmV2LnhtbFBLAQIUABQAAAAIAIdO4kAzLwWeOwAAADkA&#10;AAAQAAAAAAAAAAEAIAAAAAUBAABkcnMvc2hhcGV4bWwueG1sUEsFBgAAAAAGAAYAWwEAAK8DAAAA&#10;AA==&#10;">
                  <v:fill on="f" focussize="0,0"/>
                  <v:stroke on="f"/>
                  <v:imagedata r:id="rId26" o:title=""/>
                  <o:lock v:ext="edit" aspectratio="t"/>
                </v:shape>
                <v:shape id="Picture 11" o:spid="_x0000_s1026" o:spt="75" type="#_x0000_t75" style="position:absolute;left:7900;top:280;height:371;width:339;" filled="f" o:preferrelative="t" stroked="f" coordsize="21600,21600" o:gfxdata="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mQUi/&#10;AAAA2wAAAA8AAAAAAAAAAQAgAAAAIgAAAGRycy9kb3ducmV2LnhtbFBLAQIUABQAAAAIAIdO4kAz&#10;LwWeOwAAADkAAAAQAAAAAAAAAAEAIAAAAA4BAABkcnMvc2hhcGV4bWwueG1sUEsFBgAAAAAGAAYA&#10;WwEAALgDAAAAAA==&#10;">
                  <v:fill on="f" focussize="0,0"/>
                  <v:stroke on="f"/>
                  <v:imagedata r:id="rId27" o:title=""/>
                  <o:lock v:ext="edit" aspectratio="t"/>
                </v:shape>
                <v:shape id="FreeForm 12" o:spid="_x0000_s1026" o:spt="100" style="position:absolute;left:7995;top:247;height:118;width:542;" filled="f" stroked="t" coordsize="542,118" o:gfxdata="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ykDPvQAA&#10;ANsAAAAPAAAAAAAAAAEAIAAAACIAAABkcnMvZG93bnJldi54bWxQSwECFAAUAAAACACHTuJAMy8F&#10;njsAAAA5AAAAEAAAAAAAAAABACAAAAAMAQAAZHJzL3NoYXBleG1sLnhtbFBLBQYAAAAABgAGAFsB&#10;AAC2AwAAAAA=&#10;" path="m0,116l157,39,269,3,383,37,541,117,538,39,426,1,383,36,269,117,109,0,1,39,1,116,0,116xe">
                  <v:fill on="f" focussize="0,0"/>
                  <v:stroke weight="0.868346456692913pt" color="#628A73" joinstyle="round"/>
                  <v:imagedata o:title=""/>
                  <o:lock v:ext="edit" aspectratio="f"/>
                </v:shape>
                <v:shape id="FreeForm 13" o:spid="_x0000_s1026" o:spt="100" style="position:absolute;left:8230;top:386;height:328;width:71;" filled="f" stroked="t" coordsize="71,328" o:gfxdata="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T7XL4A&#10;AADbAAAADwAAAAAAAAABACAAAAAiAAAAZHJzL2Rvd25yZXYueG1sUEsBAhQAFAAAAAgAh07iQDMv&#10;BZ47AAAAOQAAABAAAAAAAAAAAQAgAAAADQEAAGRycy9zaGFwZXhtbC54bWxQSwUGAAAAAAYABgBb&#10;AQAAtwMAAAAA&#10;" path="m34,0l0,255,29,328,37,328,70,255,34,0xe">
                  <v:fill on="f" focussize="0,0"/>
                  <v:stroke weight="0.871889763779528pt" color="#628A73" joinstyle="round"/>
                  <v:imagedata o:title=""/>
                  <o:lock v:ext="edit" aspectratio="f"/>
                </v:shape>
                <v:shape id="FreeForm 14" o:spid="_x0000_s1026" o:spt="100" style="position:absolute;left:7885;top:247;height:472;width:763;" filled="f" stroked="t" coordsize="763,472" o:gfxdata="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89bfugAAANsA&#10;AAAPAAAAAAAAAAEAIAAAACIAAABkcnMvZG93bnJldi54bWxQSwECFAAUAAAACACHTuJAMy8FnjsA&#10;AAA5AAAAEAAAAAAAAAABACAAAAAJAQAAZHJzL3NoYXBleG1sLnhtbFBLBQYAAAAABgAGAFsBAACz&#10;AwAAAAA=&#10;" path="m165,0l595,0,763,117,763,141,380,472,2,138,0,117,165,0xe">
                  <v:fill on="f" focussize="0,0"/>
                  <v:stroke weight="0.869212598425197pt" color="#628A73" joinstyle="round"/>
                  <v:imagedata o:title=""/>
                  <o:lock v:ext="edit" aspectratio="f"/>
                </v:shape>
                <v:shape id="Picture 15" o:spid="_x0000_s1026" o:spt="75" type="#_x0000_t75" style="position:absolute;left:7961;top:740;height:209;width:186;" filled="f" o:preferrelative="t" stroked="f" coordsize="21600,21600" o:gfxdata="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XfqrsAAADb&#10;AAAADwAAAAAAAAABACAAAAAiAAAAZHJzL2Rvd25yZXYueG1sUEsBAhQAFAAAAAgAh07iQDMvBZ47&#10;AAAAOQAAABAAAAAAAAAAAQAgAAAACgEAAGRycy9zaGFwZXhtbC54bWxQSwUGAAAAAAYABgBbAQAA&#10;tAMAAAAA&#10;">
                  <v:fill on="f" focussize="0,0"/>
                  <v:stroke on="f"/>
                  <v:imagedata r:id="rId28" o:title=""/>
                  <o:lock v:ext="edit" aspectratio="t"/>
                </v:shape>
                <v:shape id="Picture 16" o:spid="_x0000_s1026" o:spt="75" type="#_x0000_t75" style="position:absolute;left:8357;top:745;height:204;width:208;" filled="f" o:preferrelative="t" stroked="f" coordsize="21600,21600" o:gfxdata="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Cu3vQAA&#10;ANsAAAAPAAAAAAAAAAEAIAAAACIAAABkcnMvZG93bnJldi54bWxQSwECFAAUAAAACACHTuJAMy8F&#10;njsAAAA5AAAAEAAAAAAAAAABACAAAAAMAQAAZHJzL3NoYXBleG1sLnhtbFBLBQYAAAAABgAGAFsB&#10;AAC2AwAAAAA=&#10;">
                  <v:fill on="f" focussize="0,0"/>
                  <v:stroke on="f"/>
                  <v:imagedata r:id="rId29" o:title=""/>
                  <o:lock v:ext="edit" aspectratio="t"/>
                </v:shape>
                <w10:wrap type="topAndBottom"/>
              </v:group>
            </w:pict>
          </mc:Fallback>
        </mc:AlternateContent>
      </w:r>
      <w:r>
        <w:drawing>
          <wp:anchor distT="0" distB="0" distL="0" distR="0" simplePos="0" relativeHeight="251670528" behindDoc="0" locked="0" layoutInCell="1" allowOverlap="1">
            <wp:simplePos x="0" y="0"/>
            <wp:positionH relativeFrom="page">
              <wp:posOffset>5569585</wp:posOffset>
            </wp:positionH>
            <wp:positionV relativeFrom="paragraph">
              <wp:posOffset>474345</wp:posOffset>
            </wp:positionV>
            <wp:extent cx="133985" cy="128270"/>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png"/>
                    <pic:cNvPicPr>
                      <a:picLocks noChangeAspect="1"/>
                    </pic:cNvPicPr>
                  </pic:nvPicPr>
                  <pic:blipFill>
                    <a:blip r:embed="rId30" cstate="print"/>
                    <a:stretch>
                      <a:fillRect/>
                    </a:stretch>
                  </pic:blipFill>
                  <pic:spPr>
                    <a:xfrm>
                      <a:off x="0" y="0"/>
                      <a:ext cx="133887" cy="128587"/>
                    </a:xfrm>
                    <a:prstGeom prst="rect">
                      <a:avLst/>
                    </a:prstGeom>
                  </pic:spPr>
                </pic:pic>
              </a:graphicData>
            </a:graphic>
          </wp:anchor>
        </w:drawing>
      </w:r>
      <w:r>
        <w:drawing>
          <wp:anchor distT="0" distB="0" distL="0" distR="0" simplePos="0" relativeHeight="251671552" behindDoc="0" locked="0" layoutInCell="1" allowOverlap="1">
            <wp:simplePos x="0" y="0"/>
            <wp:positionH relativeFrom="page">
              <wp:posOffset>6009640</wp:posOffset>
            </wp:positionH>
            <wp:positionV relativeFrom="paragraph">
              <wp:posOffset>471805</wp:posOffset>
            </wp:positionV>
            <wp:extent cx="129540" cy="130810"/>
            <wp:effectExtent l="0" t="0" r="0" b="0"/>
            <wp:wrapTopAndBottom/>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png"/>
                    <pic:cNvPicPr>
                      <a:picLocks noChangeAspect="1"/>
                    </pic:cNvPicPr>
                  </pic:nvPicPr>
                  <pic:blipFill>
                    <a:blip r:embed="rId31" cstate="print"/>
                    <a:stretch>
                      <a:fillRect/>
                    </a:stretch>
                  </pic:blipFill>
                  <pic:spPr>
                    <a:xfrm>
                      <a:off x="0" y="0"/>
                      <a:ext cx="129305" cy="130682"/>
                    </a:xfrm>
                    <a:prstGeom prst="rect">
                      <a:avLst/>
                    </a:prstGeom>
                  </pic:spPr>
                </pic:pic>
              </a:graphicData>
            </a:graphic>
          </wp:anchor>
        </w:drawing>
      </w:r>
      <w:r>
        <w:drawing>
          <wp:anchor distT="0" distB="0" distL="0" distR="0" simplePos="0" relativeHeight="251672576" behindDoc="0" locked="0" layoutInCell="1" allowOverlap="1">
            <wp:simplePos x="0" y="0"/>
            <wp:positionH relativeFrom="page">
              <wp:posOffset>6268720</wp:posOffset>
            </wp:positionH>
            <wp:positionV relativeFrom="paragraph">
              <wp:posOffset>474345</wp:posOffset>
            </wp:positionV>
            <wp:extent cx="115570" cy="126365"/>
            <wp:effectExtent l="0" t="0" r="0" b="0"/>
            <wp:wrapTopAndBottom/>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png"/>
                    <pic:cNvPicPr>
                      <a:picLocks noChangeAspect="1"/>
                    </pic:cNvPicPr>
                  </pic:nvPicPr>
                  <pic:blipFill>
                    <a:blip r:embed="rId32" cstate="print"/>
                    <a:stretch>
                      <a:fillRect/>
                    </a:stretch>
                  </pic:blipFill>
                  <pic:spPr>
                    <a:xfrm>
                      <a:off x="0" y="0"/>
                      <a:ext cx="115429" cy="126301"/>
                    </a:xfrm>
                    <a:prstGeom prst="rect">
                      <a:avLst/>
                    </a:prstGeom>
                  </pic:spPr>
                </pic:pic>
              </a:graphicData>
            </a:graphic>
          </wp:anchor>
        </w:drawing>
      </w:r>
      <w:r>
        <w:drawing>
          <wp:anchor distT="0" distB="0" distL="0" distR="0" simplePos="0" relativeHeight="251673600" behindDoc="0" locked="0" layoutInCell="1" allowOverlap="1">
            <wp:simplePos x="0" y="0"/>
            <wp:positionH relativeFrom="page">
              <wp:posOffset>6511290</wp:posOffset>
            </wp:positionH>
            <wp:positionV relativeFrom="paragraph">
              <wp:posOffset>474345</wp:posOffset>
            </wp:positionV>
            <wp:extent cx="165735" cy="128905"/>
            <wp:effectExtent l="0" t="0" r="0" b="0"/>
            <wp:wrapTopAndBottom/>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png"/>
                    <pic:cNvPicPr>
                      <a:picLocks noChangeAspect="1"/>
                    </pic:cNvPicPr>
                  </pic:nvPicPr>
                  <pic:blipFill>
                    <a:blip r:embed="rId33" cstate="print"/>
                    <a:stretch>
                      <a:fillRect/>
                    </a:stretch>
                  </pic:blipFill>
                  <pic:spPr>
                    <a:xfrm>
                      <a:off x="0" y="0"/>
                      <a:ext cx="165778" cy="128777"/>
                    </a:xfrm>
                    <a:prstGeom prst="rect">
                      <a:avLst/>
                    </a:prstGeom>
                  </pic:spPr>
                </pic:pic>
              </a:graphicData>
            </a:graphic>
          </wp:anchor>
        </w:drawing>
      </w:r>
    </w:p>
    <w:p>
      <w:pPr>
        <w:pStyle w:val="11"/>
        <w:spacing w:before="11"/>
        <w:rPr>
          <w:b/>
          <w:sz w:val="3"/>
        </w:rPr>
      </w:pPr>
    </w:p>
    <w:p>
      <w:pPr>
        <w:pStyle w:val="11"/>
        <w:spacing w:line="129" w:lineRule="exact"/>
        <w:ind w:left="5062"/>
        <w:rPr>
          <w:sz w:val="12"/>
        </w:rPr>
      </w:pPr>
      <w:r>
        <w:rPr>
          <w:position w:val="-2"/>
          <w:sz w:val="12"/>
        </w:rPr>
        <mc:AlternateContent>
          <mc:Choice Requires="wpg">
            <w:drawing>
              <wp:inline distT="0" distB="0" distL="114300" distR="114300">
                <wp:extent cx="3039110" cy="82550"/>
                <wp:effectExtent l="0" t="0" r="8890" b="12700"/>
                <wp:docPr id="8" name="Group 17"/>
                <wp:cNvGraphicFramePr/>
                <a:graphic xmlns:a="http://schemas.openxmlformats.org/drawingml/2006/main">
                  <a:graphicData uri="http://schemas.microsoft.com/office/word/2010/wordprocessingGroup">
                    <wpg:wgp>
                      <wpg:cNvGrpSpPr/>
                      <wpg:grpSpPr>
                        <a:xfrm>
                          <a:off x="0" y="0"/>
                          <a:ext cx="3039110" cy="82550"/>
                          <a:chOff x="0" y="0"/>
                          <a:chExt cx="4786" cy="130"/>
                        </a:xfrm>
                      </wpg:grpSpPr>
                      <wps:wsp>
                        <wps:cNvPr id="36" name="Lines 18"/>
                        <wps:cNvCnPr/>
                        <wps:spPr>
                          <a:xfrm>
                            <a:off x="0" y="9"/>
                            <a:ext cx="4786" cy="0"/>
                          </a:xfrm>
                          <a:prstGeom prst="line">
                            <a:avLst/>
                          </a:prstGeom>
                          <a:ln w="11025" cap="flat" cmpd="sng">
                            <a:solidFill>
                              <a:srgbClr val="628A73"/>
                            </a:solidFill>
                            <a:prstDash val="solid"/>
                            <a:headEnd type="none" w="med" len="med"/>
                            <a:tailEnd type="none" w="med" len="med"/>
                          </a:ln>
                        </wps:spPr>
                        <wps:bodyPr/>
                      </wps:wsp>
                      <wps:wsp>
                        <wps:cNvPr id="38" name="FreeForm 19"/>
                        <wps:cNvSpPr/>
                        <wps:spPr>
                          <a:xfrm>
                            <a:off x="3695" y="48"/>
                            <a:ext cx="81" cy="81"/>
                          </a:xfrm>
                          <a:custGeom>
                            <a:avLst/>
                            <a:gdLst/>
                            <a:ahLst/>
                            <a:cxnLst/>
                            <a:rect l="0" t="0" r="0" b="0"/>
                            <a:pathLst>
                              <a:path w="81" h="81">
                                <a:moveTo>
                                  <a:pt x="52" y="0"/>
                                </a:moveTo>
                                <a:lnTo>
                                  <a:pt x="30" y="0"/>
                                </a:lnTo>
                                <a:lnTo>
                                  <a:pt x="19" y="4"/>
                                </a:lnTo>
                                <a:lnTo>
                                  <a:pt x="12" y="12"/>
                                </a:lnTo>
                                <a:lnTo>
                                  <a:pt x="4" y="21"/>
                                </a:lnTo>
                                <a:lnTo>
                                  <a:pt x="0" y="30"/>
                                </a:lnTo>
                                <a:lnTo>
                                  <a:pt x="0" y="50"/>
                                </a:lnTo>
                                <a:lnTo>
                                  <a:pt x="4" y="61"/>
                                </a:lnTo>
                                <a:lnTo>
                                  <a:pt x="19" y="76"/>
                                </a:lnTo>
                                <a:lnTo>
                                  <a:pt x="28" y="80"/>
                                </a:lnTo>
                                <a:lnTo>
                                  <a:pt x="51" y="80"/>
                                </a:lnTo>
                                <a:lnTo>
                                  <a:pt x="58" y="77"/>
                                </a:lnTo>
                                <a:lnTo>
                                  <a:pt x="31" y="77"/>
                                </a:lnTo>
                                <a:lnTo>
                                  <a:pt x="22" y="74"/>
                                </a:lnTo>
                                <a:lnTo>
                                  <a:pt x="7" y="59"/>
                                </a:lnTo>
                                <a:lnTo>
                                  <a:pt x="4" y="50"/>
                                </a:lnTo>
                                <a:lnTo>
                                  <a:pt x="4" y="31"/>
                                </a:lnTo>
                                <a:lnTo>
                                  <a:pt x="7" y="24"/>
                                </a:lnTo>
                                <a:lnTo>
                                  <a:pt x="22" y="9"/>
                                </a:lnTo>
                                <a:lnTo>
                                  <a:pt x="30" y="6"/>
                                </a:lnTo>
                                <a:lnTo>
                                  <a:pt x="62" y="6"/>
                                </a:lnTo>
                                <a:lnTo>
                                  <a:pt x="61" y="4"/>
                                </a:lnTo>
                                <a:lnTo>
                                  <a:pt x="52" y="0"/>
                                </a:lnTo>
                                <a:close/>
                                <a:moveTo>
                                  <a:pt x="62" y="6"/>
                                </a:moveTo>
                                <a:lnTo>
                                  <a:pt x="49" y="6"/>
                                </a:lnTo>
                                <a:lnTo>
                                  <a:pt x="58" y="9"/>
                                </a:lnTo>
                                <a:lnTo>
                                  <a:pt x="73" y="24"/>
                                </a:lnTo>
                                <a:lnTo>
                                  <a:pt x="76" y="31"/>
                                </a:lnTo>
                                <a:lnTo>
                                  <a:pt x="76" y="52"/>
                                </a:lnTo>
                                <a:lnTo>
                                  <a:pt x="73" y="59"/>
                                </a:lnTo>
                                <a:lnTo>
                                  <a:pt x="58" y="74"/>
                                </a:lnTo>
                                <a:lnTo>
                                  <a:pt x="51" y="77"/>
                                </a:lnTo>
                                <a:lnTo>
                                  <a:pt x="58" y="77"/>
                                </a:lnTo>
                                <a:lnTo>
                                  <a:pt x="61" y="76"/>
                                </a:lnTo>
                                <a:lnTo>
                                  <a:pt x="76" y="61"/>
                                </a:lnTo>
                                <a:lnTo>
                                  <a:pt x="80" y="52"/>
                                </a:lnTo>
                                <a:lnTo>
                                  <a:pt x="80" y="30"/>
                                </a:lnTo>
                                <a:lnTo>
                                  <a:pt x="76" y="19"/>
                                </a:lnTo>
                                <a:lnTo>
                                  <a:pt x="62" y="6"/>
                                </a:lnTo>
                                <a:close/>
                                <a:moveTo>
                                  <a:pt x="52" y="43"/>
                                </a:moveTo>
                                <a:lnTo>
                                  <a:pt x="45" y="43"/>
                                </a:lnTo>
                                <a:lnTo>
                                  <a:pt x="48" y="46"/>
                                </a:lnTo>
                                <a:lnTo>
                                  <a:pt x="49" y="49"/>
                                </a:lnTo>
                                <a:lnTo>
                                  <a:pt x="49" y="61"/>
                                </a:lnTo>
                                <a:lnTo>
                                  <a:pt x="54" y="65"/>
                                </a:lnTo>
                                <a:lnTo>
                                  <a:pt x="62" y="65"/>
                                </a:lnTo>
                                <a:lnTo>
                                  <a:pt x="65" y="64"/>
                                </a:lnTo>
                                <a:lnTo>
                                  <a:pt x="66" y="62"/>
                                </a:lnTo>
                                <a:lnTo>
                                  <a:pt x="59" y="62"/>
                                </a:lnTo>
                                <a:lnTo>
                                  <a:pt x="58" y="59"/>
                                </a:lnTo>
                                <a:lnTo>
                                  <a:pt x="55" y="47"/>
                                </a:lnTo>
                                <a:lnTo>
                                  <a:pt x="52" y="43"/>
                                </a:lnTo>
                                <a:close/>
                                <a:moveTo>
                                  <a:pt x="45" y="61"/>
                                </a:moveTo>
                                <a:lnTo>
                                  <a:pt x="21" y="61"/>
                                </a:lnTo>
                                <a:lnTo>
                                  <a:pt x="21" y="64"/>
                                </a:lnTo>
                                <a:lnTo>
                                  <a:pt x="45" y="64"/>
                                </a:lnTo>
                                <a:lnTo>
                                  <a:pt x="45" y="61"/>
                                </a:lnTo>
                                <a:close/>
                                <a:moveTo>
                                  <a:pt x="68" y="53"/>
                                </a:moveTo>
                                <a:lnTo>
                                  <a:pt x="65" y="53"/>
                                </a:lnTo>
                                <a:lnTo>
                                  <a:pt x="64" y="56"/>
                                </a:lnTo>
                                <a:lnTo>
                                  <a:pt x="64" y="61"/>
                                </a:lnTo>
                                <a:lnTo>
                                  <a:pt x="62" y="62"/>
                                </a:lnTo>
                                <a:lnTo>
                                  <a:pt x="66" y="62"/>
                                </a:lnTo>
                                <a:lnTo>
                                  <a:pt x="67" y="61"/>
                                </a:lnTo>
                                <a:lnTo>
                                  <a:pt x="67" y="59"/>
                                </a:lnTo>
                                <a:lnTo>
                                  <a:pt x="68" y="56"/>
                                </a:lnTo>
                                <a:lnTo>
                                  <a:pt x="68" y="53"/>
                                </a:lnTo>
                                <a:close/>
                                <a:moveTo>
                                  <a:pt x="36" y="18"/>
                                </a:moveTo>
                                <a:lnTo>
                                  <a:pt x="18" y="18"/>
                                </a:lnTo>
                                <a:lnTo>
                                  <a:pt x="18" y="21"/>
                                </a:lnTo>
                                <a:lnTo>
                                  <a:pt x="25" y="21"/>
                                </a:lnTo>
                                <a:lnTo>
                                  <a:pt x="25" y="61"/>
                                </a:lnTo>
                                <a:lnTo>
                                  <a:pt x="37" y="61"/>
                                </a:lnTo>
                                <a:lnTo>
                                  <a:pt x="36" y="59"/>
                                </a:lnTo>
                                <a:lnTo>
                                  <a:pt x="36" y="43"/>
                                </a:lnTo>
                                <a:lnTo>
                                  <a:pt x="52" y="43"/>
                                </a:lnTo>
                                <a:lnTo>
                                  <a:pt x="46" y="42"/>
                                </a:lnTo>
                                <a:lnTo>
                                  <a:pt x="55" y="39"/>
                                </a:lnTo>
                                <a:lnTo>
                                  <a:pt x="40" y="39"/>
                                </a:lnTo>
                                <a:lnTo>
                                  <a:pt x="33" y="37"/>
                                </a:lnTo>
                                <a:lnTo>
                                  <a:pt x="33" y="19"/>
                                </a:lnTo>
                                <a:lnTo>
                                  <a:pt x="34" y="19"/>
                                </a:lnTo>
                                <a:lnTo>
                                  <a:pt x="36" y="18"/>
                                </a:lnTo>
                                <a:close/>
                                <a:moveTo>
                                  <a:pt x="48" y="18"/>
                                </a:moveTo>
                                <a:lnTo>
                                  <a:pt x="43" y="18"/>
                                </a:lnTo>
                                <a:lnTo>
                                  <a:pt x="46" y="19"/>
                                </a:lnTo>
                                <a:lnTo>
                                  <a:pt x="49" y="22"/>
                                </a:lnTo>
                                <a:lnTo>
                                  <a:pt x="51" y="25"/>
                                </a:lnTo>
                                <a:lnTo>
                                  <a:pt x="51" y="33"/>
                                </a:lnTo>
                                <a:lnTo>
                                  <a:pt x="49" y="36"/>
                                </a:lnTo>
                                <a:lnTo>
                                  <a:pt x="46" y="37"/>
                                </a:lnTo>
                                <a:lnTo>
                                  <a:pt x="45" y="39"/>
                                </a:lnTo>
                                <a:lnTo>
                                  <a:pt x="55" y="39"/>
                                </a:lnTo>
                                <a:lnTo>
                                  <a:pt x="61" y="36"/>
                                </a:lnTo>
                                <a:lnTo>
                                  <a:pt x="62" y="33"/>
                                </a:lnTo>
                                <a:lnTo>
                                  <a:pt x="62" y="25"/>
                                </a:lnTo>
                                <a:lnTo>
                                  <a:pt x="59" y="22"/>
                                </a:lnTo>
                                <a:lnTo>
                                  <a:pt x="57" y="21"/>
                                </a:lnTo>
                                <a:lnTo>
                                  <a:pt x="48" y="18"/>
                                </a:lnTo>
                                <a:close/>
                              </a:path>
                            </a:pathLst>
                          </a:custGeom>
                          <a:solidFill>
                            <a:srgbClr val="000000"/>
                          </a:solidFill>
                          <a:ln>
                            <a:noFill/>
                          </a:ln>
                        </wps:spPr>
                        <wps:bodyPr upright="1"/>
                      </wps:wsp>
                    </wpg:wgp>
                  </a:graphicData>
                </a:graphic>
              </wp:inline>
            </w:drawing>
          </mc:Choice>
          <mc:Fallback>
            <w:pict>
              <v:group id="Group 17" o:spid="_x0000_s1026" o:spt="203" style="height:6.5pt;width:239.3pt;" coordsize="4786,130" o:gfxdata="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Bt3gkl1QAAAAQBAAAPAAAAAAAAAAEAIAAAACIA&#10;AABkcnMvZG93bnJldi54bWxQSwECFAAUAAAACACHTuJA9KVwWyoFAADgFQAADgAAAAAAAAABACAA&#10;AAAkAQAAZHJzL2Uyb0RvYy54bWxQSwUGAAAAAAYABgBZAQAAwAgAAAAA&#10;">
                <o:lock v:ext="edit" aspectratio="f"/>
                <v:line id="Lines 18" o:spid="_x0000_s1026" o:spt="20" style="position:absolute;left:0;top:9;height:0;width:4786;" filled="f" stroked="t" coordsize="21600,21600" o:gfxdata="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pEEL4A&#10;AADbAAAADwAAAAAAAAABACAAAAAiAAAAZHJzL2Rvd25yZXYueG1sUEsBAhQAFAAAAAgAh07iQDMv&#10;BZ47AAAAOQAAABAAAAAAAAAAAQAgAAAADQEAAGRycy9zaGFwZXhtbC54bWxQSwUGAAAAAAYABgBb&#10;AQAAtwMAAAAA&#10;">
                  <v:fill on="f" focussize="0,0"/>
                  <v:stroke weight="0.868110236220472pt" color="#628A73" joinstyle="round"/>
                  <v:imagedata o:title=""/>
                  <o:lock v:ext="edit" aspectratio="f"/>
                </v:line>
                <v:shape id="FreeForm 19" o:spid="_x0000_s1026" o:spt="100" style="position:absolute;left:3695;top:48;height:81;width:81;" fillcolor="#000000" filled="t" stroked="f" coordsize="81,81" o:gfxdata="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tbAbsAAADb&#10;AAAADwAAAAAAAAABACAAAAAiAAAAZHJzL2Rvd25yZXYueG1sUEsBAhQAFAAAAAgAh07iQDMvBZ47&#10;AAAAOQAAABAAAAAAAAAAAQAgAAAACgEAAGRycy9zaGFwZXhtbC54bWxQSwUGAAAAAAYABgBbAQAA&#10;tAMAAAAA&#10;" path="m52,0l30,0,19,4,12,12,4,21,0,30,0,50,4,61,19,76,28,80,51,80,58,77,31,77,22,74,7,59,4,50,4,31,7,24,22,9,30,6,62,6,61,4,52,0xm62,6l49,6,58,9,73,24,76,31,76,52,73,59,58,74,51,77,58,77,61,76,76,61,80,52,80,30,76,19,62,6xm52,43l45,43,48,46,49,49,49,61,54,65,62,65,65,64,66,62,59,62,58,59,55,47,52,43xm45,61l21,61,21,64,45,64,45,61xm68,53l65,53,64,56,64,61,62,62,66,62,67,61,67,59,68,56,68,53xm36,18l18,18,18,21,25,21,25,61,37,61,36,59,36,43,52,43,46,42,55,39,40,39,33,37,33,19,34,19,36,18xm48,18l43,18,46,19,49,22,51,25,51,33,49,36,46,37,45,39,55,39,61,36,62,33,62,25,59,22,57,21,48,18xe">
                  <v:fill on="t" focussize="0,0"/>
                  <v:stroke on="f"/>
                  <v:imagedata o:title=""/>
                  <o:lock v:ext="edit" aspectratio="f"/>
                </v:shape>
                <w10:wrap type="none"/>
                <w10:anchorlock/>
              </v:group>
            </w:pict>
          </mc:Fallback>
        </mc:AlternateContent>
      </w:r>
    </w:p>
    <w:p>
      <w:pPr>
        <w:pStyle w:val="11"/>
        <w:spacing w:before="8"/>
        <w:rPr>
          <w:b/>
          <w:sz w:val="27"/>
        </w:rPr>
      </w:pPr>
      <w:r>
        <w:drawing>
          <wp:anchor distT="0" distB="0" distL="0" distR="0" simplePos="0" relativeHeight="251674624" behindDoc="0" locked="0" layoutInCell="1" allowOverlap="1">
            <wp:simplePos x="0" y="0"/>
            <wp:positionH relativeFrom="page">
              <wp:posOffset>3870325</wp:posOffset>
            </wp:positionH>
            <wp:positionV relativeFrom="paragraph">
              <wp:posOffset>241300</wp:posOffset>
            </wp:positionV>
            <wp:extent cx="796925" cy="116840"/>
            <wp:effectExtent l="0" t="0" r="0" b="0"/>
            <wp:wrapTopAndBottom/>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1.png"/>
                    <pic:cNvPicPr>
                      <a:picLocks noChangeAspect="1"/>
                    </pic:cNvPicPr>
                  </pic:nvPicPr>
                  <pic:blipFill>
                    <a:blip r:embed="rId34" cstate="print"/>
                    <a:stretch>
                      <a:fillRect/>
                    </a:stretch>
                  </pic:blipFill>
                  <pic:spPr>
                    <a:xfrm>
                      <a:off x="0" y="0"/>
                      <a:ext cx="797143" cy="116586"/>
                    </a:xfrm>
                    <a:prstGeom prst="rect">
                      <a:avLst/>
                    </a:prstGeom>
                  </pic:spPr>
                </pic:pic>
              </a:graphicData>
            </a:graphic>
          </wp:anchor>
        </w:drawing>
      </w:r>
      <w:r>
        <w:drawing>
          <wp:anchor distT="0" distB="0" distL="0" distR="0" simplePos="0" relativeHeight="251675648" behindDoc="0" locked="0" layoutInCell="1" allowOverlap="1">
            <wp:simplePos x="0" y="0"/>
            <wp:positionH relativeFrom="page">
              <wp:posOffset>4739005</wp:posOffset>
            </wp:positionH>
            <wp:positionV relativeFrom="paragraph">
              <wp:posOffset>245110</wp:posOffset>
            </wp:positionV>
            <wp:extent cx="862965" cy="113665"/>
            <wp:effectExtent l="0" t="0" r="0" b="0"/>
            <wp:wrapTopAndBottom/>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png"/>
                    <pic:cNvPicPr>
                      <a:picLocks noChangeAspect="1"/>
                    </pic:cNvPicPr>
                  </pic:nvPicPr>
                  <pic:blipFill>
                    <a:blip r:embed="rId35" cstate="print"/>
                    <a:stretch>
                      <a:fillRect/>
                    </a:stretch>
                  </pic:blipFill>
                  <pic:spPr>
                    <a:xfrm>
                      <a:off x="0" y="0"/>
                      <a:ext cx="863052" cy="113918"/>
                    </a:xfrm>
                    <a:prstGeom prst="rect">
                      <a:avLst/>
                    </a:prstGeom>
                  </pic:spPr>
                </pic:pic>
              </a:graphicData>
            </a:graphic>
          </wp:anchor>
        </w:drawing>
      </w:r>
      <w:r>
        <mc:AlternateContent>
          <mc:Choice Requires="wpg">
            <w:drawing>
              <wp:anchor distT="0" distB="0" distL="0" distR="0" simplePos="0" relativeHeight="251694080" behindDoc="1" locked="0" layoutInCell="1" allowOverlap="1">
                <wp:simplePos x="0" y="0"/>
                <wp:positionH relativeFrom="page">
                  <wp:posOffset>5681980</wp:posOffset>
                </wp:positionH>
                <wp:positionV relativeFrom="paragraph">
                  <wp:posOffset>239395</wp:posOffset>
                </wp:positionV>
                <wp:extent cx="427355" cy="119380"/>
                <wp:effectExtent l="0" t="0" r="10795" b="13970"/>
                <wp:wrapTopAndBottom/>
                <wp:docPr id="44" name="Group 20"/>
                <wp:cNvGraphicFramePr/>
                <a:graphic xmlns:a="http://schemas.openxmlformats.org/drawingml/2006/main">
                  <a:graphicData uri="http://schemas.microsoft.com/office/word/2010/wordprocessingGroup">
                    <wpg:wgp>
                      <wpg:cNvGrpSpPr/>
                      <wpg:grpSpPr>
                        <a:xfrm>
                          <a:off x="0" y="0"/>
                          <a:ext cx="427355" cy="119380"/>
                          <a:chOff x="8948" y="377"/>
                          <a:chExt cx="673" cy="188"/>
                        </a:xfrm>
                      </wpg:grpSpPr>
                      <pic:pic xmlns:pic="http://schemas.openxmlformats.org/drawingml/2006/picture">
                        <pic:nvPicPr>
                          <pic:cNvPr id="40" name="Picture 21"/>
                          <pic:cNvPicPr>
                            <a:picLocks noChangeAspect="1"/>
                          </pic:cNvPicPr>
                        </pic:nvPicPr>
                        <pic:blipFill>
                          <a:blip r:embed="rId36"/>
                          <a:stretch>
                            <a:fillRect/>
                          </a:stretch>
                        </pic:blipFill>
                        <pic:spPr>
                          <a:xfrm>
                            <a:off x="8948" y="377"/>
                            <a:ext cx="229" cy="188"/>
                          </a:xfrm>
                          <a:prstGeom prst="rect">
                            <a:avLst/>
                          </a:prstGeom>
                          <a:noFill/>
                          <a:ln>
                            <a:noFill/>
                          </a:ln>
                        </pic:spPr>
                      </pic:pic>
                      <pic:pic xmlns:pic="http://schemas.openxmlformats.org/drawingml/2006/picture">
                        <pic:nvPicPr>
                          <pic:cNvPr id="42" name="Picture 22"/>
                          <pic:cNvPicPr>
                            <a:picLocks noChangeAspect="1"/>
                          </pic:cNvPicPr>
                        </pic:nvPicPr>
                        <pic:blipFill>
                          <a:blip r:embed="rId37"/>
                          <a:stretch>
                            <a:fillRect/>
                          </a:stretch>
                        </pic:blipFill>
                        <pic:spPr>
                          <a:xfrm>
                            <a:off x="9209" y="442"/>
                            <a:ext cx="117" cy="120"/>
                          </a:xfrm>
                          <a:prstGeom prst="rect">
                            <a:avLst/>
                          </a:prstGeom>
                          <a:noFill/>
                          <a:ln>
                            <a:noFill/>
                          </a:ln>
                        </pic:spPr>
                      </pic:pic>
                      <pic:pic xmlns:pic="http://schemas.openxmlformats.org/drawingml/2006/picture">
                        <pic:nvPicPr>
                          <pic:cNvPr id="46" name="Picture 23"/>
                          <pic:cNvPicPr>
                            <a:picLocks noChangeAspect="1"/>
                          </pic:cNvPicPr>
                        </pic:nvPicPr>
                        <pic:blipFill>
                          <a:blip r:embed="rId38"/>
                          <a:stretch>
                            <a:fillRect/>
                          </a:stretch>
                        </pic:blipFill>
                        <pic:spPr>
                          <a:xfrm>
                            <a:off x="9371" y="444"/>
                            <a:ext cx="107" cy="121"/>
                          </a:xfrm>
                          <a:prstGeom prst="rect">
                            <a:avLst/>
                          </a:prstGeom>
                          <a:noFill/>
                          <a:ln>
                            <a:noFill/>
                          </a:ln>
                        </pic:spPr>
                      </pic:pic>
                      <pic:pic xmlns:pic="http://schemas.openxmlformats.org/drawingml/2006/picture">
                        <pic:nvPicPr>
                          <pic:cNvPr id="48" name="Picture 24"/>
                          <pic:cNvPicPr>
                            <a:picLocks noChangeAspect="1"/>
                          </pic:cNvPicPr>
                        </pic:nvPicPr>
                        <pic:blipFill>
                          <a:blip r:embed="rId39"/>
                          <a:stretch>
                            <a:fillRect/>
                          </a:stretch>
                        </pic:blipFill>
                        <pic:spPr>
                          <a:xfrm>
                            <a:off x="9514" y="444"/>
                            <a:ext cx="107" cy="120"/>
                          </a:xfrm>
                          <a:prstGeom prst="rect">
                            <a:avLst/>
                          </a:prstGeom>
                          <a:noFill/>
                          <a:ln>
                            <a:noFill/>
                          </a:ln>
                        </pic:spPr>
                      </pic:pic>
                    </wpg:wgp>
                  </a:graphicData>
                </a:graphic>
              </wp:anchor>
            </w:drawing>
          </mc:Choice>
          <mc:Fallback>
            <w:pict>
              <v:group id="Group 20" o:spid="_x0000_s1026" o:spt="203" style="position:absolute;left:0pt;margin-left:447.4pt;margin-top:18.85pt;height:9.4pt;width:33.65pt;mso-position-horizontal-relative:page;mso-wrap-distance-bottom:0pt;mso-wrap-distance-top:0pt;z-index:-251622400;mso-width-relative:page;mso-height-relative:page;" coordorigin="8948,377" coordsize="673,188" o:gfxdata="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">
                <o:lock v:ext="edit" aspectratio="f"/>
                <v:shape id="Picture 21" o:spid="_x0000_s1026" o:spt="75" type="#_x0000_t75" style="position:absolute;left:8948;top:377;height:188;width:229;" filled="f" o:preferrelative="t" stroked="f" coordsize="21600,21600" o:gfxdata="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qZtBrgAAADbAAAA&#10;DwAAAAAAAAABACAAAAAiAAAAZHJzL2Rvd25yZXYueG1sUEsBAhQAFAAAAAgAh07iQDMvBZ47AAAA&#10;OQAAABAAAAAAAAAAAQAgAAAABwEAAGRycy9zaGFwZXhtbC54bWxQSwUGAAAAAAYABgBbAQAAsQMA&#10;AAAA&#10;">
                  <v:fill on="f" focussize="0,0"/>
                  <v:stroke on="f"/>
                  <v:imagedata r:id="rId36" o:title=""/>
                  <o:lock v:ext="edit" aspectratio="t"/>
                </v:shape>
                <v:shape id="Picture 22" o:spid="_x0000_s1026" o:spt="75" type="#_x0000_t75" style="position:absolute;left:9209;top:442;height:120;width:117;" filled="f" o:preferrelative="t" stroked="f" coordsize="21600,21600" o:gfxdata="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Fl2wtwAAANsAAAAP&#10;AAAAAAAAAAEAIAAAACIAAABkcnMvZG93bnJldi54bWxQSwECFAAUAAAACACHTuJAMy8FnjsAAAA5&#10;AAAAEAAAAAAAAAABACAAAAAGAQAAZHJzL3NoYXBleG1sLnhtbFBLBQYAAAAABgAGAFsBAACwAwAA&#10;AAA=&#10;">
                  <v:fill on="f" focussize="0,0"/>
                  <v:stroke on="f"/>
                  <v:imagedata r:id="rId37" o:title=""/>
                  <o:lock v:ext="edit" aspectratio="t"/>
                </v:shape>
                <v:shape id="Picture 23" o:spid="_x0000_s1026" o:spt="75" type="#_x0000_t75" style="position:absolute;left:9371;top:444;height:121;width:107;" filled="f" o:preferrelative="t" stroked="f" coordsize="21600,21600" o:gfxdata="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7ij74A&#10;AADbAAAADwAAAAAAAAABACAAAAAiAAAAZHJzL2Rvd25yZXYueG1sUEsBAhQAFAAAAAgAh07iQDMv&#10;BZ47AAAAOQAAABAAAAAAAAAAAQAgAAAADQEAAGRycy9zaGFwZXhtbC54bWxQSwUGAAAAAAYABgBb&#10;AQAAtwMAAAAA&#10;">
                  <v:fill on="f" focussize="0,0"/>
                  <v:stroke on="f"/>
                  <v:imagedata r:id="rId38" o:title=""/>
                  <o:lock v:ext="edit" aspectratio="t"/>
                </v:shape>
                <v:shape id="Picture 24" o:spid="_x0000_s1026" o:spt="75" type="#_x0000_t75" style="position:absolute;left:9514;top:444;height:120;width:107;" filled="f" o:preferrelative="t" stroked="f" coordsize="21600,21600" o:gfxdata="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2NmaugAAANsA&#10;AAAPAAAAAAAAAAEAIAAAACIAAABkcnMvZG93bnJldi54bWxQSwECFAAUAAAACACHTuJAMy8FnjsA&#10;AAA5AAAAEAAAAAAAAAABACAAAAAJAQAAZHJzL3NoYXBleG1sLnhtbFBLBQYAAAAABgAGAFsBAACz&#10;AwAAAAA=&#10;">
                  <v:fill on="f" focussize="0,0"/>
                  <v:stroke on="f"/>
                  <v:imagedata r:id="rId39" o:title=""/>
                  <o:lock v:ext="edit" aspectratio="t"/>
                </v:shape>
                <w10:wrap type="topAndBottom"/>
              </v:group>
            </w:pict>
          </mc:Fallback>
        </mc:AlternateContent>
      </w:r>
      <w:r>
        <mc:AlternateContent>
          <mc:Choice Requires="wpg">
            <w:drawing>
              <wp:anchor distT="0" distB="0" distL="0" distR="0" simplePos="0" relativeHeight="251695104" behindDoc="1" locked="0" layoutInCell="1" allowOverlap="1">
                <wp:simplePos x="0" y="0"/>
                <wp:positionH relativeFrom="page">
                  <wp:posOffset>6197600</wp:posOffset>
                </wp:positionH>
                <wp:positionV relativeFrom="paragraph">
                  <wp:posOffset>241300</wp:posOffset>
                </wp:positionV>
                <wp:extent cx="468630" cy="118745"/>
                <wp:effectExtent l="0" t="0" r="7620" b="14605"/>
                <wp:wrapTopAndBottom/>
                <wp:docPr id="56" name="Group 25"/>
                <wp:cNvGraphicFramePr/>
                <a:graphic xmlns:a="http://schemas.openxmlformats.org/drawingml/2006/main">
                  <a:graphicData uri="http://schemas.microsoft.com/office/word/2010/wordprocessingGroup">
                    <wpg:wgp>
                      <wpg:cNvGrpSpPr/>
                      <wpg:grpSpPr>
                        <a:xfrm>
                          <a:off x="0" y="0"/>
                          <a:ext cx="468630" cy="118745"/>
                          <a:chOff x="9760" y="380"/>
                          <a:chExt cx="738" cy="187"/>
                        </a:xfrm>
                      </wpg:grpSpPr>
                      <wps:wsp>
                        <wps:cNvPr id="50" name="FreeForm 26"/>
                        <wps:cNvSpPr/>
                        <wps:spPr>
                          <a:xfrm>
                            <a:off x="9760" y="383"/>
                            <a:ext cx="96" cy="178"/>
                          </a:xfrm>
                          <a:custGeom>
                            <a:avLst/>
                            <a:gdLst/>
                            <a:ahLst/>
                            <a:cxnLst/>
                            <a:rect l="0" t="0" r="0" b="0"/>
                            <a:pathLst>
                              <a:path w="96" h="178">
                                <a:moveTo>
                                  <a:pt x="69" y="173"/>
                                </a:moveTo>
                                <a:lnTo>
                                  <a:pt x="2" y="173"/>
                                </a:lnTo>
                                <a:lnTo>
                                  <a:pt x="0" y="177"/>
                                </a:lnTo>
                                <a:lnTo>
                                  <a:pt x="67" y="177"/>
                                </a:lnTo>
                                <a:lnTo>
                                  <a:pt x="69" y="173"/>
                                </a:lnTo>
                                <a:close/>
                                <a:moveTo>
                                  <a:pt x="91" y="15"/>
                                </a:moveTo>
                                <a:lnTo>
                                  <a:pt x="57" y="15"/>
                                </a:lnTo>
                                <a:lnTo>
                                  <a:pt x="60" y="17"/>
                                </a:lnTo>
                                <a:lnTo>
                                  <a:pt x="63" y="20"/>
                                </a:lnTo>
                                <a:lnTo>
                                  <a:pt x="64" y="23"/>
                                </a:lnTo>
                                <a:lnTo>
                                  <a:pt x="64" y="30"/>
                                </a:lnTo>
                                <a:lnTo>
                                  <a:pt x="63" y="35"/>
                                </a:lnTo>
                                <a:lnTo>
                                  <a:pt x="61" y="41"/>
                                </a:lnTo>
                                <a:lnTo>
                                  <a:pt x="28" y="155"/>
                                </a:lnTo>
                                <a:lnTo>
                                  <a:pt x="25" y="161"/>
                                </a:lnTo>
                                <a:lnTo>
                                  <a:pt x="22" y="166"/>
                                </a:lnTo>
                                <a:lnTo>
                                  <a:pt x="21" y="169"/>
                                </a:lnTo>
                                <a:lnTo>
                                  <a:pt x="15" y="171"/>
                                </a:lnTo>
                                <a:lnTo>
                                  <a:pt x="13" y="173"/>
                                </a:lnTo>
                                <a:lnTo>
                                  <a:pt x="61" y="173"/>
                                </a:lnTo>
                                <a:lnTo>
                                  <a:pt x="55" y="171"/>
                                </a:lnTo>
                                <a:lnTo>
                                  <a:pt x="52" y="169"/>
                                </a:lnTo>
                                <a:lnTo>
                                  <a:pt x="51" y="166"/>
                                </a:lnTo>
                                <a:lnTo>
                                  <a:pt x="51" y="154"/>
                                </a:lnTo>
                                <a:lnTo>
                                  <a:pt x="54" y="145"/>
                                </a:lnTo>
                                <a:lnTo>
                                  <a:pt x="91" y="15"/>
                                </a:lnTo>
                                <a:close/>
                                <a:moveTo>
                                  <a:pt x="96" y="0"/>
                                </a:moveTo>
                                <a:lnTo>
                                  <a:pt x="85" y="0"/>
                                </a:lnTo>
                                <a:lnTo>
                                  <a:pt x="42" y="12"/>
                                </a:lnTo>
                                <a:lnTo>
                                  <a:pt x="43" y="17"/>
                                </a:lnTo>
                                <a:lnTo>
                                  <a:pt x="48" y="15"/>
                                </a:lnTo>
                                <a:lnTo>
                                  <a:pt x="91" y="15"/>
                                </a:lnTo>
                                <a:lnTo>
                                  <a:pt x="96" y="0"/>
                                </a:lnTo>
                                <a:close/>
                              </a:path>
                            </a:pathLst>
                          </a:custGeom>
                          <a:solidFill>
                            <a:srgbClr val="000000"/>
                          </a:solidFill>
                          <a:ln>
                            <a:noFill/>
                          </a:ln>
                        </wps:spPr>
                        <wps:bodyPr upright="1"/>
                      </wps:wsp>
                      <pic:pic xmlns:pic="http://schemas.openxmlformats.org/drawingml/2006/picture">
                        <pic:nvPicPr>
                          <pic:cNvPr id="52" name="Picture 27"/>
                          <pic:cNvPicPr>
                            <a:picLocks noChangeAspect="1"/>
                          </pic:cNvPicPr>
                        </pic:nvPicPr>
                        <pic:blipFill>
                          <a:blip r:embed="rId40"/>
                          <a:stretch>
                            <a:fillRect/>
                          </a:stretch>
                        </pic:blipFill>
                        <pic:spPr>
                          <a:xfrm>
                            <a:off x="9911" y="380"/>
                            <a:ext cx="122" cy="184"/>
                          </a:xfrm>
                          <a:prstGeom prst="rect">
                            <a:avLst/>
                          </a:prstGeom>
                          <a:noFill/>
                          <a:ln>
                            <a:noFill/>
                          </a:ln>
                        </pic:spPr>
                      </pic:pic>
                      <pic:pic xmlns:pic="http://schemas.openxmlformats.org/drawingml/2006/picture">
                        <pic:nvPicPr>
                          <pic:cNvPr id="54" name="Picture 28"/>
                          <pic:cNvPicPr>
                            <a:picLocks noChangeAspect="1"/>
                          </pic:cNvPicPr>
                        </pic:nvPicPr>
                        <pic:blipFill>
                          <a:blip r:embed="rId41"/>
                          <a:stretch>
                            <a:fillRect/>
                          </a:stretch>
                        </pic:blipFill>
                        <pic:spPr>
                          <a:xfrm>
                            <a:off x="10072" y="384"/>
                            <a:ext cx="111" cy="182"/>
                          </a:xfrm>
                          <a:prstGeom prst="rect">
                            <a:avLst/>
                          </a:prstGeom>
                          <a:noFill/>
                          <a:ln>
                            <a:noFill/>
                          </a:ln>
                        </pic:spPr>
                      </pic:pic>
                      <pic:pic xmlns:pic="http://schemas.openxmlformats.org/drawingml/2006/picture">
                        <pic:nvPicPr>
                          <pic:cNvPr id="57" name="Picture 29"/>
                          <pic:cNvPicPr>
                            <a:picLocks noChangeAspect="1"/>
                          </pic:cNvPicPr>
                        </pic:nvPicPr>
                        <pic:blipFill>
                          <a:blip r:embed="rId42"/>
                          <a:stretch>
                            <a:fillRect/>
                          </a:stretch>
                        </pic:blipFill>
                        <pic:spPr>
                          <a:xfrm>
                            <a:off x="10229" y="386"/>
                            <a:ext cx="120" cy="178"/>
                          </a:xfrm>
                          <a:prstGeom prst="rect">
                            <a:avLst/>
                          </a:prstGeom>
                          <a:noFill/>
                          <a:ln>
                            <a:noFill/>
                          </a:ln>
                        </pic:spPr>
                      </pic:pic>
                      <wps:wsp>
                        <wps:cNvPr id="59" name="FreeForm 30"/>
                        <wps:cNvSpPr/>
                        <wps:spPr>
                          <a:xfrm>
                            <a:off x="10384" y="395"/>
                            <a:ext cx="113" cy="48"/>
                          </a:xfrm>
                          <a:custGeom>
                            <a:avLst/>
                            <a:gdLst/>
                            <a:ahLst/>
                            <a:cxnLst/>
                            <a:rect l="0" t="0" r="0" b="0"/>
                            <a:pathLst>
                              <a:path w="113" h="48">
                                <a:moveTo>
                                  <a:pt x="33" y="45"/>
                                </a:moveTo>
                                <a:lnTo>
                                  <a:pt x="12" y="45"/>
                                </a:lnTo>
                                <a:lnTo>
                                  <a:pt x="12" y="46"/>
                                </a:lnTo>
                                <a:lnTo>
                                  <a:pt x="33" y="46"/>
                                </a:lnTo>
                                <a:lnTo>
                                  <a:pt x="33" y="45"/>
                                </a:lnTo>
                                <a:close/>
                                <a:moveTo>
                                  <a:pt x="27" y="5"/>
                                </a:moveTo>
                                <a:lnTo>
                                  <a:pt x="18" y="5"/>
                                </a:lnTo>
                                <a:lnTo>
                                  <a:pt x="18" y="40"/>
                                </a:lnTo>
                                <a:lnTo>
                                  <a:pt x="16" y="42"/>
                                </a:lnTo>
                                <a:lnTo>
                                  <a:pt x="16" y="45"/>
                                </a:lnTo>
                                <a:lnTo>
                                  <a:pt x="30" y="45"/>
                                </a:lnTo>
                                <a:lnTo>
                                  <a:pt x="28" y="43"/>
                                </a:lnTo>
                                <a:lnTo>
                                  <a:pt x="27" y="43"/>
                                </a:lnTo>
                                <a:lnTo>
                                  <a:pt x="27" y="5"/>
                                </a:lnTo>
                                <a:close/>
                                <a:moveTo>
                                  <a:pt x="42" y="0"/>
                                </a:moveTo>
                                <a:lnTo>
                                  <a:pt x="0" y="0"/>
                                </a:lnTo>
                                <a:lnTo>
                                  <a:pt x="1" y="12"/>
                                </a:lnTo>
                                <a:lnTo>
                                  <a:pt x="3" y="12"/>
                                </a:lnTo>
                                <a:lnTo>
                                  <a:pt x="3" y="9"/>
                                </a:lnTo>
                                <a:lnTo>
                                  <a:pt x="7" y="5"/>
                                </a:lnTo>
                                <a:lnTo>
                                  <a:pt x="42" y="5"/>
                                </a:lnTo>
                                <a:lnTo>
                                  <a:pt x="42" y="0"/>
                                </a:lnTo>
                                <a:close/>
                                <a:moveTo>
                                  <a:pt x="42" y="5"/>
                                </a:moveTo>
                                <a:lnTo>
                                  <a:pt x="37" y="5"/>
                                </a:lnTo>
                                <a:lnTo>
                                  <a:pt x="42" y="9"/>
                                </a:lnTo>
                                <a:lnTo>
                                  <a:pt x="42" y="12"/>
                                </a:lnTo>
                                <a:lnTo>
                                  <a:pt x="43" y="12"/>
                                </a:lnTo>
                                <a:lnTo>
                                  <a:pt x="42" y="5"/>
                                </a:lnTo>
                                <a:close/>
                                <a:moveTo>
                                  <a:pt x="69" y="11"/>
                                </a:moveTo>
                                <a:lnTo>
                                  <a:pt x="58" y="11"/>
                                </a:lnTo>
                                <a:lnTo>
                                  <a:pt x="76" y="48"/>
                                </a:lnTo>
                                <a:lnTo>
                                  <a:pt x="78" y="48"/>
                                </a:lnTo>
                                <a:lnTo>
                                  <a:pt x="85" y="33"/>
                                </a:lnTo>
                                <a:lnTo>
                                  <a:pt x="79" y="33"/>
                                </a:lnTo>
                                <a:lnTo>
                                  <a:pt x="69" y="11"/>
                                </a:lnTo>
                                <a:close/>
                                <a:moveTo>
                                  <a:pt x="64" y="45"/>
                                </a:moveTo>
                                <a:lnTo>
                                  <a:pt x="46" y="45"/>
                                </a:lnTo>
                                <a:lnTo>
                                  <a:pt x="46" y="46"/>
                                </a:lnTo>
                                <a:lnTo>
                                  <a:pt x="64" y="46"/>
                                </a:lnTo>
                                <a:lnTo>
                                  <a:pt x="64" y="45"/>
                                </a:lnTo>
                                <a:close/>
                                <a:moveTo>
                                  <a:pt x="64" y="0"/>
                                </a:moveTo>
                                <a:lnTo>
                                  <a:pt x="46" y="0"/>
                                </a:lnTo>
                                <a:lnTo>
                                  <a:pt x="46" y="5"/>
                                </a:lnTo>
                                <a:lnTo>
                                  <a:pt x="52" y="5"/>
                                </a:lnTo>
                                <a:lnTo>
                                  <a:pt x="52" y="43"/>
                                </a:lnTo>
                                <a:lnTo>
                                  <a:pt x="51" y="45"/>
                                </a:lnTo>
                                <a:lnTo>
                                  <a:pt x="58" y="45"/>
                                </a:lnTo>
                                <a:lnTo>
                                  <a:pt x="58" y="11"/>
                                </a:lnTo>
                                <a:lnTo>
                                  <a:pt x="69" y="11"/>
                                </a:lnTo>
                                <a:lnTo>
                                  <a:pt x="64" y="0"/>
                                </a:lnTo>
                                <a:close/>
                                <a:moveTo>
                                  <a:pt x="105" y="11"/>
                                </a:moveTo>
                                <a:lnTo>
                                  <a:pt x="96" y="11"/>
                                </a:lnTo>
                                <a:lnTo>
                                  <a:pt x="96" y="45"/>
                                </a:lnTo>
                                <a:lnTo>
                                  <a:pt x="112" y="45"/>
                                </a:lnTo>
                                <a:lnTo>
                                  <a:pt x="112" y="43"/>
                                </a:lnTo>
                                <a:lnTo>
                                  <a:pt x="106" y="43"/>
                                </a:lnTo>
                                <a:lnTo>
                                  <a:pt x="106" y="42"/>
                                </a:lnTo>
                                <a:lnTo>
                                  <a:pt x="105" y="42"/>
                                </a:lnTo>
                                <a:lnTo>
                                  <a:pt x="105" y="11"/>
                                </a:lnTo>
                                <a:close/>
                                <a:moveTo>
                                  <a:pt x="111" y="0"/>
                                </a:moveTo>
                                <a:lnTo>
                                  <a:pt x="94" y="0"/>
                                </a:lnTo>
                                <a:lnTo>
                                  <a:pt x="79" y="33"/>
                                </a:lnTo>
                                <a:lnTo>
                                  <a:pt x="85" y="33"/>
                                </a:lnTo>
                                <a:lnTo>
                                  <a:pt x="96" y="11"/>
                                </a:lnTo>
                                <a:lnTo>
                                  <a:pt x="105" y="11"/>
                                </a:lnTo>
                                <a:lnTo>
                                  <a:pt x="105" y="3"/>
                                </a:lnTo>
                                <a:lnTo>
                                  <a:pt x="106" y="2"/>
                                </a:lnTo>
                                <a:lnTo>
                                  <a:pt x="111" y="2"/>
                                </a:lnTo>
                                <a:lnTo>
                                  <a:pt x="111" y="0"/>
                                </a:lnTo>
                                <a:close/>
                              </a:path>
                            </a:pathLst>
                          </a:custGeom>
                          <a:solidFill>
                            <a:srgbClr val="000000"/>
                          </a:solidFill>
                          <a:ln>
                            <a:noFill/>
                          </a:ln>
                        </wps:spPr>
                        <wps:bodyPr upright="1"/>
                      </wps:wsp>
                    </wpg:wgp>
                  </a:graphicData>
                </a:graphic>
              </wp:anchor>
            </w:drawing>
          </mc:Choice>
          <mc:Fallback>
            <w:pict>
              <v:group id="Group 25" o:spid="_x0000_s1026" o:spt="203" style="position:absolute;left:0pt;margin-left:488pt;margin-top:19pt;height:9.35pt;width:36.9pt;mso-position-horizontal-relative:page;mso-wrap-distance-bottom:0pt;mso-wrap-distance-top:0pt;z-index:-251621376;mso-width-relative:page;mso-height-relative:page;" coordorigin="9760,380" coordsize="738,187" o:gfxdata="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">
                <o:lock v:ext="edit" aspectratio="f"/>
                <v:shape id="FreeForm 26" o:spid="_x0000_s1026" o:spt="100" style="position:absolute;left:9760;top:383;height:178;width:96;" fillcolor="#000000" filled="t" stroked="f" coordsize="96,178" o:gfxdata="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t3mm8AAAA&#10;2wAAAA8AAAAAAAAAAQAgAAAAIgAAAGRycy9kb3ducmV2LnhtbFBLAQIUABQAAAAIAIdO4kAzLwWe&#10;OwAAADkAAAAQAAAAAAAAAAEAIAAAAAsBAABkcnMvc2hhcGV4bWwueG1sUEsFBgAAAAAGAAYAWwEA&#10;ALUDAAAAAA==&#10;" path="m69,173l2,173,0,177,67,177,69,173xm91,15l57,15,60,17,63,20,64,23,64,30,63,35,61,41,28,155,25,161,22,166,21,169,15,171,13,173,61,173,55,171,52,169,51,166,51,154,54,145,91,15xm96,0l85,0,42,12,43,17,48,15,91,15,96,0xe">
                  <v:fill on="t" focussize="0,0"/>
                  <v:stroke on="f"/>
                  <v:imagedata o:title=""/>
                  <o:lock v:ext="edit" aspectratio="f"/>
                </v:shape>
                <v:shape id="Picture 27" o:spid="_x0000_s1026" o:spt="75" type="#_x0000_t75" style="position:absolute;left:9911;top:380;height:184;width:122;" filled="f" o:preferrelative="t" stroked="f" coordsize="21600,21600" o:gfxdata="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d50b4A&#10;AADbAAAADwAAAAAAAAABACAAAAAiAAAAZHJzL2Rvd25yZXYueG1sUEsBAhQAFAAAAAgAh07iQDMv&#10;BZ47AAAAOQAAABAAAAAAAAAAAQAgAAAADQEAAGRycy9zaGFwZXhtbC54bWxQSwUGAAAAAAYABgBb&#10;AQAAtwMAAAAA&#10;">
                  <v:fill on="f" focussize="0,0"/>
                  <v:stroke on="f"/>
                  <v:imagedata r:id="rId40" o:title=""/>
                  <o:lock v:ext="edit" aspectratio="t"/>
                </v:shape>
                <v:shape id="Picture 28" o:spid="_x0000_s1026" o:spt="75" type="#_x0000_t75" style="position:absolute;left:10072;top:384;height:182;width:111;" filled="f" o:preferrelative="t" stroked="f" coordsize="21600,21600" o:gfxdata="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qLfW8AAAA&#10;2wAAAA8AAAAAAAAAAQAgAAAAIgAAAGRycy9kb3ducmV2LnhtbFBLAQIUABQAAAAIAIdO4kAzLwWe&#10;OwAAADkAAAAQAAAAAAAAAAEAIAAAAAsBAABkcnMvc2hhcGV4bWwueG1sUEsFBgAAAAAGAAYAWwEA&#10;ALUDAAAAAA==&#10;">
                  <v:fill on="f" focussize="0,0"/>
                  <v:stroke on="f"/>
                  <v:imagedata r:id="rId41" o:title=""/>
                  <o:lock v:ext="edit" aspectratio="t"/>
                </v:shape>
                <v:shape id="Picture 29" o:spid="_x0000_s1026" o:spt="75" type="#_x0000_t75" style="position:absolute;left:10229;top:386;height:178;width:120;" filled="f" o:preferrelative="t" stroked="f" coordsize="21600,21600" o:gfxdata="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ipO/&#10;AAAA2wAAAA8AAAAAAAAAAQAgAAAAIgAAAGRycy9kb3ducmV2LnhtbFBLAQIUABQAAAAIAIdO4kAz&#10;LwWeOwAAADkAAAAQAAAAAAAAAAEAIAAAAA4BAABkcnMvc2hhcGV4bWwueG1sUEsFBgAAAAAGAAYA&#10;WwEAALgDAAAAAA==&#10;">
                  <v:fill on="f" focussize="0,0"/>
                  <v:stroke on="f"/>
                  <v:imagedata r:id="rId42" o:title=""/>
                  <o:lock v:ext="edit" aspectratio="t"/>
                </v:shape>
                <v:shape id="FreeForm 30" o:spid="_x0000_s1026" o:spt="100" style="position:absolute;left:10384;top:395;height:48;width:113;" fillcolor="#000000" filled="t" stroked="f" coordsize="113,48" o:gfxdata="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ZBkS/&#10;AAAA2wAAAA8AAAAAAAAAAQAgAAAAIgAAAGRycy9kb3ducmV2LnhtbFBLAQIUABQAAAAIAIdO4kAz&#10;LwWeOwAAADkAAAAQAAAAAAAAAAEAIAAAAA4BAABkcnMvc2hhcGV4bWwueG1sUEsFBgAAAAAGAAYA&#10;WwEAALgDAAAAAA==&#10;" path="m33,45l12,45,12,46,33,46,33,45xm27,5l18,5,18,40,16,42,16,45,30,45,28,43,27,43,27,5xm42,0l0,0,1,12,3,12,3,9,7,5,42,5,42,0xm42,5l37,5,42,9,42,12,43,12,42,5xm69,11l58,11,76,48,78,48,85,33,79,33,69,11xm64,45l46,45,46,46,64,46,64,45xm64,0l46,0,46,5,52,5,52,43,51,45,58,45,58,11,69,11,64,0xm105,11l96,11,96,45,112,45,112,43,106,43,106,42,105,42,105,11xm111,0l94,0,79,33,85,33,96,11,105,11,105,3,106,2,111,2,111,0xe">
                  <v:fill on="t" focussize="0,0"/>
                  <v:stroke on="f"/>
                  <v:imagedata o:title=""/>
                  <o:lock v:ext="edit" aspectratio="f"/>
                </v:shape>
                <w10:wrap type="topAndBottom"/>
              </v:group>
            </w:pict>
          </mc:Fallback>
        </mc:AlternateContent>
      </w:r>
    </w:p>
    <w:p>
      <w:pPr>
        <w:pStyle w:val="7"/>
        <w:tabs>
          <w:tab w:val="left" w:pos="4341"/>
          <w:tab w:val="left" w:pos="9966"/>
        </w:tabs>
        <w:spacing w:line="289" w:lineRule="exact"/>
        <w:rPr>
          <w:rFonts w:ascii="SimSun"/>
        </w:rPr>
      </w:pPr>
      <w:r>
        <w:rPr>
          <w:rFonts w:ascii="SimSun"/>
          <w:color w:val="404040"/>
        </w:rPr>
        <w:t xml:space="preserve">     </w:t>
      </w:r>
      <w:r>
        <w:rPr>
          <w:rFonts w:ascii="SimSun"/>
          <w:color w:val="404040"/>
        </w:rPr>
        <w:tab/>
      </w:r>
      <w:r>
        <w:rPr>
          <w:rFonts w:ascii="SimSun"/>
          <w:color w:val="404040"/>
        </w:rPr>
        <w:t xml:space="preserve">     </w:t>
      </w:r>
      <w:r>
        <w:rPr>
          <w:rFonts w:ascii="SimSun"/>
          <w:color w:val="404040"/>
        </w:rPr>
        <w:tab/>
      </w:r>
      <w:r>
        <w:rPr>
          <w:rFonts w:ascii="SimSun"/>
          <w:color w:val="404040"/>
        </w:rPr>
        <w:t xml:space="preserve"> </w:t>
      </w:r>
    </w:p>
    <w:p>
      <w:pPr>
        <w:spacing w:line="289" w:lineRule="exact"/>
        <w:rPr>
          <w:rFonts w:ascii="SimSun"/>
        </w:rPr>
        <w:sectPr>
          <w:pgSz w:w="11910" w:h="16840"/>
          <w:pgMar w:top="980" w:right="880" w:bottom="280" w:left="800" w:header="720" w:footer="720" w:gutter="0"/>
          <w:cols w:space="720" w:num="1"/>
        </w:sectPr>
      </w:pPr>
    </w:p>
    <w:p>
      <w:pPr>
        <w:spacing w:before="65"/>
        <w:ind w:left="130" w:right="568"/>
        <w:jc w:val="center"/>
        <w:rPr>
          <w:b/>
          <w:sz w:val="28"/>
        </w:rPr>
      </w:pPr>
      <w:r>
        <w:rPr>
          <w:b/>
          <w:color w:val="C00000"/>
          <w:sz w:val="28"/>
        </w:rPr>
        <w:t>Support these OJA sponsors</w:t>
      </w:r>
    </w:p>
    <w:p>
      <w:pPr>
        <w:rPr>
          <w:b/>
          <w:sz w:val="20"/>
        </w:rPr>
      </w:pPr>
    </w:p>
    <w:p>
      <w:pPr>
        <w:rPr>
          <w:b/>
          <w:sz w:val="20"/>
        </w:rPr>
      </w:pPr>
    </w:p>
    <w:p>
      <w:pPr>
        <w:spacing w:before="2"/>
        <w:rPr>
          <w:b/>
          <w:sz w:val="26"/>
        </w:rPr>
      </w:pPr>
      <w:r>
        <w:drawing>
          <wp:anchor distT="0" distB="0" distL="0" distR="0" simplePos="0" relativeHeight="251676672" behindDoc="0" locked="0" layoutInCell="1" allowOverlap="1">
            <wp:simplePos x="0" y="0"/>
            <wp:positionH relativeFrom="page">
              <wp:posOffset>807720</wp:posOffset>
            </wp:positionH>
            <wp:positionV relativeFrom="paragraph">
              <wp:posOffset>215900</wp:posOffset>
            </wp:positionV>
            <wp:extent cx="2800350" cy="3931920"/>
            <wp:effectExtent l="0" t="0" r="0" b="0"/>
            <wp:wrapTopAndBottom/>
            <wp:docPr id="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png"/>
                    <pic:cNvPicPr>
                      <a:picLocks noChangeAspect="1"/>
                    </pic:cNvPicPr>
                  </pic:nvPicPr>
                  <pic:blipFill>
                    <a:blip r:embed="rId43" cstate="print"/>
                    <a:stretch>
                      <a:fillRect/>
                    </a:stretch>
                  </pic:blipFill>
                  <pic:spPr>
                    <a:xfrm>
                      <a:off x="0" y="0"/>
                      <a:ext cx="2800147" cy="3931920"/>
                    </a:xfrm>
                    <a:prstGeom prst="rect">
                      <a:avLst/>
                    </a:prstGeom>
                  </pic:spPr>
                </pic:pic>
              </a:graphicData>
            </a:graphic>
          </wp:anchor>
        </w:drawing>
      </w:r>
      <w:r>
        <w:drawing>
          <wp:anchor distT="0" distB="0" distL="0" distR="0" simplePos="0" relativeHeight="251677696" behindDoc="0" locked="0" layoutInCell="1" allowOverlap="1">
            <wp:simplePos x="0" y="0"/>
            <wp:positionH relativeFrom="page">
              <wp:posOffset>3877310</wp:posOffset>
            </wp:positionH>
            <wp:positionV relativeFrom="paragraph">
              <wp:posOffset>215900</wp:posOffset>
            </wp:positionV>
            <wp:extent cx="2785110" cy="3972560"/>
            <wp:effectExtent l="0" t="0" r="0" b="0"/>
            <wp:wrapTopAndBottom/>
            <wp:docPr id="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png"/>
                    <pic:cNvPicPr>
                      <a:picLocks noChangeAspect="1"/>
                    </pic:cNvPicPr>
                  </pic:nvPicPr>
                  <pic:blipFill>
                    <a:blip r:embed="rId44" cstate="print"/>
                    <a:stretch>
                      <a:fillRect/>
                    </a:stretch>
                  </pic:blipFill>
                  <pic:spPr>
                    <a:xfrm>
                      <a:off x="0" y="0"/>
                      <a:ext cx="2785250" cy="3972877"/>
                    </a:xfrm>
                    <a:prstGeom prst="rect">
                      <a:avLst/>
                    </a:prstGeom>
                  </pic:spPr>
                </pic:pic>
              </a:graphicData>
            </a:graphic>
          </wp:anchor>
        </w:drawing>
      </w:r>
    </w:p>
    <w:p>
      <w:pPr>
        <w:rPr>
          <w:b/>
          <w:sz w:val="20"/>
        </w:rPr>
      </w:pPr>
    </w:p>
    <w:p>
      <w:pPr>
        <w:rPr>
          <w:b/>
          <w:sz w:val="20"/>
        </w:rPr>
      </w:pPr>
    </w:p>
    <w:p>
      <w:pPr>
        <w:rPr>
          <w:b/>
          <w:sz w:val="20"/>
        </w:rPr>
      </w:pPr>
    </w:p>
    <w:p>
      <w:pPr>
        <w:rPr>
          <w:b/>
          <w:sz w:val="20"/>
        </w:rPr>
      </w:pPr>
    </w:p>
    <w:p>
      <w:pPr>
        <w:spacing w:before="9"/>
        <w:rPr>
          <w:b/>
          <w:sz w:val="18"/>
        </w:rPr>
      </w:pPr>
      <w:r>
        <w:drawing>
          <wp:anchor distT="0" distB="0" distL="0" distR="0" simplePos="0" relativeHeight="251679744" behindDoc="0" locked="0" layoutInCell="1" allowOverlap="1">
            <wp:simplePos x="0" y="0"/>
            <wp:positionH relativeFrom="page">
              <wp:posOffset>819785</wp:posOffset>
            </wp:positionH>
            <wp:positionV relativeFrom="paragraph">
              <wp:posOffset>166370</wp:posOffset>
            </wp:positionV>
            <wp:extent cx="2786380" cy="3934460"/>
            <wp:effectExtent l="0" t="0" r="0" b="0"/>
            <wp:wrapTopAndBottom/>
            <wp:docPr id="6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2.png"/>
                    <pic:cNvPicPr>
                      <a:picLocks noChangeAspect="1"/>
                    </pic:cNvPicPr>
                  </pic:nvPicPr>
                  <pic:blipFill>
                    <a:blip r:embed="rId45" cstate="print"/>
                    <a:stretch>
                      <a:fillRect/>
                    </a:stretch>
                  </pic:blipFill>
                  <pic:spPr>
                    <a:xfrm>
                      <a:off x="0" y="0"/>
                      <a:ext cx="2786438" cy="3934587"/>
                    </a:xfrm>
                    <a:prstGeom prst="rect">
                      <a:avLst/>
                    </a:prstGeom>
                  </pic:spPr>
                </pic:pic>
              </a:graphicData>
            </a:graphic>
          </wp:anchor>
        </w:drawing>
      </w:r>
      <w:r>
        <w:drawing>
          <wp:anchor distT="0" distB="0" distL="0" distR="0" simplePos="0" relativeHeight="251680768" behindDoc="0" locked="0" layoutInCell="1" allowOverlap="1">
            <wp:simplePos x="0" y="0"/>
            <wp:positionH relativeFrom="page">
              <wp:posOffset>3877310</wp:posOffset>
            </wp:positionH>
            <wp:positionV relativeFrom="paragraph">
              <wp:posOffset>161925</wp:posOffset>
            </wp:positionV>
            <wp:extent cx="2797175" cy="3934460"/>
            <wp:effectExtent l="0" t="0" r="0" b="0"/>
            <wp:wrapTopAndBottom/>
            <wp:docPr id="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3.png"/>
                    <pic:cNvPicPr>
                      <a:picLocks noChangeAspect="1"/>
                    </pic:cNvPicPr>
                  </pic:nvPicPr>
                  <pic:blipFill>
                    <a:blip r:embed="rId46" cstate="print"/>
                    <a:stretch>
                      <a:fillRect/>
                    </a:stretch>
                  </pic:blipFill>
                  <pic:spPr>
                    <a:xfrm>
                      <a:off x="0" y="0"/>
                      <a:ext cx="2797429" cy="3934587"/>
                    </a:xfrm>
                    <a:prstGeom prst="rect">
                      <a:avLst/>
                    </a:prstGeom>
                  </pic:spPr>
                </pic:pic>
              </a:graphicData>
            </a:graphic>
          </wp:anchor>
        </w:drawing>
      </w:r>
    </w:p>
    <w:p>
      <w:pPr>
        <w:rPr>
          <w:sz w:val="18"/>
        </w:rPr>
        <w:sectPr>
          <w:pgSz w:w="11910" w:h="16840"/>
          <w:pgMar w:top="40" w:right="880" w:bottom="280" w:left="800" w:header="720" w:footer="720" w:gutter="0"/>
          <w:cols w:space="720" w:num="1"/>
        </w:sectPr>
      </w:pPr>
    </w:p>
    <w:p>
      <w:pPr>
        <w:tabs>
          <w:tab w:val="left" w:pos="5440"/>
        </w:tabs>
        <w:ind w:left="662"/>
        <w:rPr>
          <w:sz w:val="20"/>
        </w:rPr>
      </w:pPr>
      <w:r>
        <w:rPr>
          <w:sz w:val="20"/>
        </w:rPr>
        <w:drawing>
          <wp:inline distT="0" distB="0" distL="0" distR="0">
            <wp:extent cx="2656840" cy="4169410"/>
            <wp:effectExtent l="0" t="0" r="0" b="0"/>
            <wp:docPr id="6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4.jpeg"/>
                    <pic:cNvPicPr>
                      <a:picLocks noChangeAspect="1"/>
                    </pic:cNvPicPr>
                  </pic:nvPicPr>
                  <pic:blipFill>
                    <a:blip r:embed="rId47" cstate="print"/>
                    <a:stretch>
                      <a:fillRect/>
                    </a:stretch>
                  </pic:blipFill>
                  <pic:spPr>
                    <a:xfrm>
                      <a:off x="0" y="0"/>
                      <a:ext cx="2657114" cy="4169664"/>
                    </a:xfrm>
                    <a:prstGeom prst="rect">
                      <a:avLst/>
                    </a:prstGeom>
                  </pic:spPr>
                </pic:pic>
              </a:graphicData>
            </a:graphic>
          </wp:inline>
        </w:drawing>
      </w:r>
      <w:r>
        <w:rPr>
          <w:sz w:val="20"/>
        </w:rPr>
        <w:tab/>
      </w:r>
      <w:r>
        <w:rPr>
          <w:position w:val="2"/>
          <w:sz w:val="20"/>
        </w:rPr>
        <w:drawing>
          <wp:inline distT="0" distB="0" distL="0" distR="0">
            <wp:extent cx="2827020" cy="4128770"/>
            <wp:effectExtent l="0" t="0" r="0" b="0"/>
            <wp:docPr id="6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5.jpeg"/>
                    <pic:cNvPicPr>
                      <a:picLocks noChangeAspect="1"/>
                    </pic:cNvPicPr>
                  </pic:nvPicPr>
                  <pic:blipFill>
                    <a:blip r:embed="rId48" cstate="print"/>
                    <a:stretch>
                      <a:fillRect/>
                    </a:stretch>
                  </pic:blipFill>
                  <pic:spPr>
                    <a:xfrm>
                      <a:off x="0" y="0"/>
                      <a:ext cx="2827158" cy="4129087"/>
                    </a:xfrm>
                    <a:prstGeom prst="rect">
                      <a:avLst/>
                    </a:prstGeom>
                  </pic:spPr>
                </pic:pic>
              </a:graphicData>
            </a:graphic>
          </wp:inline>
        </w:drawing>
      </w:r>
    </w:p>
    <w:p>
      <w:pPr>
        <w:rPr>
          <w:b/>
          <w:sz w:val="20"/>
        </w:rPr>
      </w:pPr>
    </w:p>
    <w:p>
      <w:pPr>
        <w:spacing w:before="8"/>
        <w:rPr>
          <w:b/>
          <w:sz w:val="13"/>
        </w:rPr>
      </w:pPr>
      <w:r>
        <w:drawing>
          <wp:anchor distT="0" distB="0" distL="0" distR="0" simplePos="0" relativeHeight="251682816" behindDoc="0" locked="0" layoutInCell="1" allowOverlap="1">
            <wp:simplePos x="0" y="0"/>
            <wp:positionH relativeFrom="page">
              <wp:posOffset>3962400</wp:posOffset>
            </wp:positionH>
            <wp:positionV relativeFrom="paragraph">
              <wp:posOffset>124460</wp:posOffset>
            </wp:positionV>
            <wp:extent cx="2924175" cy="3470910"/>
            <wp:effectExtent l="0" t="0" r="0" b="0"/>
            <wp:wrapTopAndBottom/>
            <wp:docPr id="7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7.jpeg"/>
                    <pic:cNvPicPr>
                      <a:picLocks noChangeAspect="1"/>
                    </pic:cNvPicPr>
                  </pic:nvPicPr>
                  <pic:blipFill>
                    <a:blip r:embed="rId49" cstate="print"/>
                    <a:stretch>
                      <a:fillRect/>
                    </a:stretch>
                  </pic:blipFill>
                  <pic:spPr>
                    <a:xfrm>
                      <a:off x="0" y="0"/>
                      <a:ext cx="2924461" cy="3470910"/>
                    </a:xfrm>
                    <a:prstGeom prst="rect">
                      <a:avLst/>
                    </a:prstGeom>
                  </pic:spPr>
                </pic:pic>
              </a:graphicData>
            </a:graphic>
          </wp:anchor>
        </w:drawing>
      </w:r>
      <w:r>
        <w:drawing>
          <wp:anchor distT="0" distB="0" distL="0" distR="0" simplePos="0" relativeHeight="251683840" behindDoc="0" locked="0" layoutInCell="1" allowOverlap="1">
            <wp:simplePos x="0" y="0"/>
            <wp:positionH relativeFrom="page">
              <wp:posOffset>1894840</wp:posOffset>
            </wp:positionH>
            <wp:positionV relativeFrom="paragraph">
              <wp:posOffset>3808095</wp:posOffset>
            </wp:positionV>
            <wp:extent cx="3871595" cy="2000250"/>
            <wp:effectExtent l="0" t="0" r="0" b="0"/>
            <wp:wrapTopAndBottom/>
            <wp:docPr id="7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8.jpeg"/>
                    <pic:cNvPicPr>
                      <a:picLocks noChangeAspect="1"/>
                    </pic:cNvPicPr>
                  </pic:nvPicPr>
                  <pic:blipFill>
                    <a:blip r:embed="rId50" cstate="print"/>
                    <a:stretch>
                      <a:fillRect/>
                    </a:stretch>
                  </pic:blipFill>
                  <pic:spPr>
                    <a:xfrm>
                      <a:off x="0" y="0"/>
                      <a:ext cx="3871301" cy="2000250"/>
                    </a:xfrm>
                    <a:prstGeom prst="rect">
                      <a:avLst/>
                    </a:prstGeom>
                  </pic:spPr>
                </pic:pic>
              </a:graphicData>
            </a:graphic>
          </wp:anchor>
        </w:drawing>
      </w:r>
    </w:p>
    <w:p>
      <w:pPr>
        <w:spacing w:before="1"/>
        <w:rPr>
          <w:b/>
          <w:sz w:val="23"/>
        </w:rPr>
      </w:pPr>
      <w:r>
        <w:drawing>
          <wp:anchor distT="0" distB="0" distL="0" distR="0" simplePos="0" relativeHeight="251684864" behindDoc="0" locked="0" layoutInCell="1" allowOverlap="1">
            <wp:simplePos x="0" y="0"/>
            <wp:positionH relativeFrom="page">
              <wp:posOffset>935355</wp:posOffset>
            </wp:positionH>
            <wp:positionV relativeFrom="paragraph">
              <wp:posOffset>-3471545</wp:posOffset>
            </wp:positionV>
            <wp:extent cx="2659380" cy="3464560"/>
            <wp:effectExtent l="0" t="0" r="7620" b="2540"/>
            <wp:wrapTopAndBottom/>
            <wp:docPr id="6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6.jpeg"/>
                    <pic:cNvPicPr>
                      <a:picLocks noChangeAspect="1"/>
                    </pic:cNvPicPr>
                  </pic:nvPicPr>
                  <pic:blipFill>
                    <a:blip r:embed="rId51" cstate="print"/>
                    <a:stretch>
                      <a:fillRect/>
                    </a:stretch>
                  </pic:blipFill>
                  <pic:spPr>
                    <a:xfrm>
                      <a:off x="0" y="0"/>
                      <a:ext cx="2659380" cy="3464560"/>
                    </a:xfrm>
                    <a:prstGeom prst="rect">
                      <a:avLst/>
                    </a:prstGeom>
                  </pic:spPr>
                </pic:pic>
              </a:graphicData>
            </a:graphic>
          </wp:anchor>
        </w:drawing>
      </w:r>
    </w:p>
    <w:p>
      <w:pPr>
        <w:rPr>
          <w:sz w:val="23"/>
        </w:rPr>
        <w:sectPr>
          <w:pgSz w:w="11910" w:h="16840"/>
          <w:pgMar w:top="440" w:right="879" w:bottom="280" w:left="800" w:header="720" w:footer="720" w:gutter="0"/>
          <w:cols w:space="720" w:num="1"/>
        </w:sectPr>
      </w:pPr>
    </w:p>
    <w:p>
      <w:pPr>
        <w:spacing w:before="29"/>
        <w:ind w:left="352" w:right="6393"/>
        <w:rPr>
          <w:rFonts w:ascii="Calibri"/>
          <w:b/>
          <w:sz w:val="24"/>
        </w:rPr>
      </w:pPr>
      <w:r>
        <w:rPr>
          <w:rFonts w:ascii="Calibri"/>
          <w:b/>
          <w:color w:val="404040"/>
          <w:sz w:val="24"/>
        </w:rPr>
        <w:t>Oklahoma Jewelers Association 327 Chickasha Avenue</w:t>
      </w:r>
    </w:p>
    <w:p>
      <w:pPr>
        <w:ind w:left="352"/>
        <w:rPr>
          <w:rFonts w:ascii="Calibri"/>
          <w:b/>
          <w:sz w:val="24"/>
        </w:rPr>
      </w:pPr>
      <w:r>
        <w:rPr>
          <w:rFonts w:ascii="Calibri"/>
          <w:b/>
          <w:color w:val="404040"/>
          <w:sz w:val="24"/>
        </w:rPr>
        <w:t>Chickasha, OK 73018-2673</w:t>
      </w:r>
    </w:p>
    <w:p>
      <w:pPr>
        <w:pStyle w:val="11"/>
        <w:spacing w:before="10"/>
        <w:rPr>
          <w:b/>
          <w:sz w:val="9"/>
        </w:rPr>
      </w:pPr>
      <w:r>
        <w:drawing>
          <wp:anchor distT="0" distB="0" distL="0" distR="0" simplePos="0" relativeHeight="251685888" behindDoc="0" locked="0" layoutInCell="1" allowOverlap="1">
            <wp:simplePos x="0" y="0"/>
            <wp:positionH relativeFrom="page">
              <wp:posOffset>730885</wp:posOffset>
            </wp:positionH>
            <wp:positionV relativeFrom="paragraph">
              <wp:posOffset>100965</wp:posOffset>
            </wp:positionV>
            <wp:extent cx="1535430" cy="1535430"/>
            <wp:effectExtent l="0" t="0" r="0" b="0"/>
            <wp:wrapTopAndBottom/>
            <wp:docPr id="7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9.jpeg"/>
                    <pic:cNvPicPr>
                      <a:picLocks noChangeAspect="1"/>
                    </pic:cNvPicPr>
                  </pic:nvPicPr>
                  <pic:blipFill>
                    <a:blip r:embed="rId52" cstate="print"/>
                    <a:stretch>
                      <a:fillRect/>
                    </a:stretch>
                  </pic:blipFill>
                  <pic:spPr>
                    <a:xfrm>
                      <a:off x="0" y="0"/>
                      <a:ext cx="1535430" cy="1535429"/>
                    </a:xfrm>
                    <a:prstGeom prst="rect">
                      <a:avLst/>
                    </a:prstGeom>
                  </pic:spPr>
                </pic:pic>
              </a:graphicData>
            </a:graphic>
          </wp:anchor>
        </w:drawing>
      </w:r>
    </w:p>
    <w:p>
      <w:pPr>
        <w:spacing w:before="14"/>
        <w:ind w:left="453"/>
        <w:rPr>
          <w:rFonts w:ascii="Calibri"/>
          <w:b/>
          <w:sz w:val="20"/>
        </w:rPr>
      </w:pPr>
      <w:r>
        <w:fldChar w:fldCharType="begin"/>
      </w:r>
      <w:r>
        <w:instrText xml:space="preserve"> HYPERLINK "http://www.oklahomajewelers.org/" \h </w:instrText>
      </w:r>
      <w:r>
        <w:fldChar w:fldCharType="separate"/>
      </w:r>
      <w:r>
        <w:rPr>
          <w:rFonts w:ascii="Calibri"/>
          <w:b/>
          <w:color w:val="404040"/>
          <w:sz w:val="20"/>
        </w:rPr>
        <w:t>www.oklahomajewelers.org</w:t>
      </w:r>
      <w:r>
        <w:rPr>
          <w:rFonts w:ascii="Calibri"/>
          <w:b/>
          <w:color w:val="404040"/>
          <w:sz w:val="20"/>
        </w:rPr>
        <w:fldChar w:fldCharType="end"/>
      </w:r>
    </w:p>
    <w:p>
      <w:pPr>
        <w:pStyle w:val="11"/>
        <w:rPr>
          <w:b/>
          <w:sz w:val="20"/>
        </w:rPr>
      </w:pPr>
    </w:p>
    <w:p>
      <w:pPr>
        <w:pStyle w:val="11"/>
        <w:rPr>
          <w:b/>
          <w:sz w:val="20"/>
        </w:rPr>
      </w:pPr>
    </w:p>
    <w:p>
      <w:pPr>
        <w:pStyle w:val="11"/>
        <w:rPr>
          <w:b/>
          <w:sz w:val="20"/>
        </w:rPr>
      </w:pPr>
    </w:p>
    <w:p>
      <w:pPr>
        <w:pStyle w:val="11"/>
        <w:spacing w:before="3"/>
        <w:rPr>
          <w:b/>
          <w:sz w:val="14"/>
        </w:rPr>
      </w:pPr>
      <w:r>
        <mc:AlternateContent>
          <mc:Choice Requires="wps">
            <w:drawing>
              <wp:anchor distT="0" distB="0" distL="0" distR="0" simplePos="0" relativeHeight="251703296" behindDoc="1" locked="0" layoutInCell="1" allowOverlap="1">
                <wp:simplePos x="0" y="0"/>
                <wp:positionH relativeFrom="page">
                  <wp:posOffset>3018155</wp:posOffset>
                </wp:positionH>
                <wp:positionV relativeFrom="paragraph">
                  <wp:posOffset>139700</wp:posOffset>
                </wp:positionV>
                <wp:extent cx="2905125" cy="0"/>
                <wp:effectExtent l="0" t="0" r="0" b="0"/>
                <wp:wrapTopAndBottom/>
                <wp:docPr id="60" name="Lines 31"/>
                <wp:cNvGraphicFramePr/>
                <a:graphic xmlns:a="http://schemas.openxmlformats.org/drawingml/2006/main">
                  <a:graphicData uri="http://schemas.microsoft.com/office/word/2010/wordprocessingShape">
                    <wps:wsp>
                      <wps:cNvCnPr/>
                      <wps:spPr>
                        <a:xfrm>
                          <a:off x="0" y="0"/>
                          <a:ext cx="2905125" cy="0"/>
                        </a:xfrm>
                        <a:prstGeom prst="line">
                          <a:avLst/>
                        </a:prstGeom>
                        <a:ln w="8214" cap="flat" cmpd="sng">
                          <a:solidFill>
                            <a:srgbClr val="3F3F3F"/>
                          </a:solidFill>
                          <a:prstDash val="solid"/>
                          <a:headEnd type="none" w="med" len="med"/>
                          <a:tailEnd type="none" w="med" len="med"/>
                        </a:ln>
                      </wps:spPr>
                      <wps:bodyPr/>
                    </wps:wsp>
                  </a:graphicData>
                </a:graphic>
              </wp:anchor>
            </w:drawing>
          </mc:Choice>
          <mc:Fallback>
            <w:pict>
              <v:line id="Lines 31" o:spid="_x0000_s1026" o:spt="20" style="position:absolute;left:0pt;margin-left:237.65pt;margin-top:11pt;height:0pt;width:228.75pt;mso-position-horizontal-relative:page;mso-wrap-distance-bottom:0pt;mso-wrap-distance-top:0pt;z-index:-251613184;mso-width-relative:page;mso-height-relative:page;" filled="f" stroked="t" coordsize="21600,21600" o:gfxdata="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fU8CXZAAAACQEAAA8AAAAAAAAA&#10;AQAgAAAAIgAAAGRycy9kb3ducmV2LnhtbFBLAQIUABQAAAAIAIdO4kDgzJTb1wEAANADAAAOAAAA&#10;AAAAAAEAIAAAACgBAABkcnMvZTJvRG9jLnhtbFBLBQYAAAAABgAGAFkBAABxBQAAAAA=&#10;">
                <v:fill on="f" focussize="0,0"/>
                <v:stroke weight="0.646771653543307pt" color="#3F3F3F" joinstyle="round"/>
                <v:imagedata o:title=""/>
                <o:lock v:ext="edit" aspectratio="f"/>
                <w10:wrap type="topAndBottom"/>
              </v:line>
            </w:pict>
          </mc:Fallback>
        </mc:AlternateContent>
      </w:r>
    </w:p>
    <w:p>
      <w:pPr>
        <w:pStyle w:val="11"/>
        <w:rPr>
          <w:b/>
          <w:sz w:val="20"/>
        </w:rPr>
      </w:pPr>
    </w:p>
    <w:p>
      <w:pPr>
        <w:pStyle w:val="11"/>
        <w:spacing w:before="2"/>
        <w:rPr>
          <w:b/>
          <w:sz w:val="13"/>
        </w:rPr>
      </w:pPr>
      <w:r>
        <mc:AlternateContent>
          <mc:Choice Requires="wps">
            <w:drawing>
              <wp:anchor distT="0" distB="0" distL="0" distR="0" simplePos="0" relativeHeight="251704320" behindDoc="1" locked="0" layoutInCell="1" allowOverlap="1">
                <wp:simplePos x="0" y="0"/>
                <wp:positionH relativeFrom="page">
                  <wp:posOffset>3018155</wp:posOffset>
                </wp:positionH>
                <wp:positionV relativeFrom="paragraph">
                  <wp:posOffset>131445</wp:posOffset>
                </wp:positionV>
                <wp:extent cx="2905125" cy="0"/>
                <wp:effectExtent l="0" t="0" r="0" b="0"/>
                <wp:wrapTopAndBottom/>
                <wp:docPr id="62" name="Lines 32"/>
                <wp:cNvGraphicFramePr/>
                <a:graphic xmlns:a="http://schemas.openxmlformats.org/drawingml/2006/main">
                  <a:graphicData uri="http://schemas.microsoft.com/office/word/2010/wordprocessingShape">
                    <wps:wsp>
                      <wps:cNvCnPr/>
                      <wps:spPr>
                        <a:xfrm>
                          <a:off x="0" y="0"/>
                          <a:ext cx="2905125" cy="0"/>
                        </a:xfrm>
                        <a:prstGeom prst="line">
                          <a:avLst/>
                        </a:prstGeom>
                        <a:ln w="8214" cap="flat" cmpd="sng">
                          <a:solidFill>
                            <a:srgbClr val="3F3F3F"/>
                          </a:solidFill>
                          <a:prstDash val="solid"/>
                          <a:headEnd type="none" w="med" len="med"/>
                          <a:tailEnd type="none" w="med" len="med"/>
                        </a:ln>
                      </wps:spPr>
                      <wps:bodyPr/>
                    </wps:wsp>
                  </a:graphicData>
                </a:graphic>
              </wp:anchor>
            </w:drawing>
          </mc:Choice>
          <mc:Fallback>
            <w:pict>
              <v:line id="Lines 32" o:spid="_x0000_s1026" o:spt="20" style="position:absolute;left:0pt;margin-left:237.65pt;margin-top:10.35pt;height:0pt;width:228.75pt;mso-position-horizontal-relative:page;mso-wrap-distance-bottom:0pt;mso-wrap-distance-top:0pt;z-index:-251612160;mso-width-relative:page;mso-height-relative:page;" filled="f" stroked="t" coordsize="21600,21600" o:gfxdata="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IiEj2gAAAAkBAAAPAAAAAAAA&#10;AAEAIAAAACIAAABkcnMvZG93bnJldi54bWxQSwECFAAUAAAACACHTuJAN7TwDdcBAADQAwAADgAA&#10;AAAAAAABACAAAAApAQAAZHJzL2Uyb0RvYy54bWxQSwUGAAAAAAYABgBZAQAAcgUAAAAA&#10;">
                <v:fill on="f" focussize="0,0"/>
                <v:stroke weight="0.646771653543307pt" color="#3F3F3F" joinstyle="round"/>
                <v:imagedata o:title=""/>
                <o:lock v:ext="edit" aspectratio="f"/>
                <w10:wrap type="topAndBottom"/>
              </v:line>
            </w:pict>
          </mc:Fallback>
        </mc:AlternateContent>
      </w:r>
    </w:p>
    <w:p>
      <w:pPr>
        <w:pStyle w:val="11"/>
        <w:rPr>
          <w:b/>
          <w:sz w:val="20"/>
        </w:rPr>
      </w:pPr>
    </w:p>
    <w:p>
      <w:pPr>
        <w:pStyle w:val="11"/>
        <w:spacing w:before="4"/>
        <w:rPr>
          <w:b/>
          <w:sz w:val="13"/>
        </w:rPr>
      </w:pPr>
      <w:r>
        <mc:AlternateContent>
          <mc:Choice Requires="wps">
            <w:drawing>
              <wp:anchor distT="0" distB="0" distL="0" distR="0" simplePos="0" relativeHeight="251705344" behindDoc="1" locked="0" layoutInCell="1" allowOverlap="1">
                <wp:simplePos x="0" y="0"/>
                <wp:positionH relativeFrom="page">
                  <wp:posOffset>3018155</wp:posOffset>
                </wp:positionH>
                <wp:positionV relativeFrom="paragraph">
                  <wp:posOffset>132715</wp:posOffset>
                </wp:positionV>
                <wp:extent cx="2905125" cy="0"/>
                <wp:effectExtent l="0" t="0" r="0" b="0"/>
                <wp:wrapTopAndBottom/>
                <wp:docPr id="64" name="Lines 33"/>
                <wp:cNvGraphicFramePr/>
                <a:graphic xmlns:a="http://schemas.openxmlformats.org/drawingml/2006/main">
                  <a:graphicData uri="http://schemas.microsoft.com/office/word/2010/wordprocessingShape">
                    <wps:wsp>
                      <wps:cNvCnPr/>
                      <wps:spPr>
                        <a:xfrm>
                          <a:off x="0" y="0"/>
                          <a:ext cx="2905125" cy="0"/>
                        </a:xfrm>
                        <a:prstGeom prst="line">
                          <a:avLst/>
                        </a:prstGeom>
                        <a:ln w="8214" cap="flat" cmpd="sng">
                          <a:solidFill>
                            <a:srgbClr val="3F3F3F"/>
                          </a:solidFill>
                          <a:prstDash val="solid"/>
                          <a:headEnd type="none" w="med" len="med"/>
                          <a:tailEnd type="none" w="med" len="med"/>
                        </a:ln>
                      </wps:spPr>
                      <wps:bodyPr/>
                    </wps:wsp>
                  </a:graphicData>
                </a:graphic>
              </wp:anchor>
            </w:drawing>
          </mc:Choice>
          <mc:Fallback>
            <w:pict>
              <v:line id="Lines 33" o:spid="_x0000_s1026" o:spt="20" style="position:absolute;left:0pt;margin-left:237.65pt;margin-top:10.45pt;height:0pt;width:228.75pt;mso-position-horizontal-relative:page;mso-wrap-distance-bottom:0pt;mso-wrap-distance-top:0pt;z-index:-251611136;mso-width-relative:page;mso-height-relative:page;" filled="f" stroked="t" coordsize="21600,21600" o:gfxdata="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8nI8DtoAAAAJAQAADwAAAAAA&#10;AAABACAAAAAiAAAAZHJzL2Rvd25yZXYueG1sUEsBAhQAFAAAAAgAh07iQLAXg2HYAQAA0AMAAA4A&#10;AAAAAAAAAQAgAAAAKQEAAGRycy9lMm9Eb2MueG1sUEsFBgAAAAAGAAYAWQEAAHMFAAAAAA==&#10;">
                <v:fill on="f" focussize="0,0"/>
                <v:stroke weight="0.646771653543307pt" color="#3F3F3F" joinstyle="round"/>
                <v:imagedata o:title=""/>
                <o:lock v:ext="edit" aspectratio="f"/>
                <w10:wrap type="topAndBottom"/>
              </v:line>
            </w:pict>
          </mc:Fallback>
        </mc:AlternateContent>
      </w: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8"/>
        </w:rPr>
      </w:pPr>
      <w:r>
        <mc:AlternateContent>
          <mc:Choice Requires="wpg">
            <w:drawing>
              <wp:anchor distT="0" distB="0" distL="0" distR="0" simplePos="0" relativeHeight="251706368" behindDoc="1" locked="0" layoutInCell="1" allowOverlap="1">
                <wp:simplePos x="0" y="0"/>
                <wp:positionH relativeFrom="page">
                  <wp:posOffset>580390</wp:posOffset>
                </wp:positionH>
                <wp:positionV relativeFrom="paragraph">
                  <wp:posOffset>241935</wp:posOffset>
                </wp:positionV>
                <wp:extent cx="3801745" cy="3691890"/>
                <wp:effectExtent l="0" t="0" r="0" b="0"/>
                <wp:wrapTopAndBottom/>
                <wp:docPr id="86" name="Group 34"/>
                <wp:cNvGraphicFramePr/>
                <a:graphic xmlns:a="http://schemas.openxmlformats.org/drawingml/2006/main">
                  <a:graphicData uri="http://schemas.microsoft.com/office/word/2010/wordprocessingGroup">
                    <wpg:wgp>
                      <wpg:cNvGrpSpPr/>
                      <wpg:grpSpPr>
                        <a:xfrm>
                          <a:off x="0" y="0"/>
                          <a:ext cx="3801745" cy="3691890"/>
                          <a:chOff x="914" y="381"/>
                          <a:chExt cx="5987" cy="5814"/>
                        </a:xfrm>
                      </wpg:grpSpPr>
                      <pic:pic xmlns:pic="http://schemas.openxmlformats.org/drawingml/2006/picture">
                        <pic:nvPicPr>
                          <pic:cNvPr id="66" name="Picture 35"/>
                          <pic:cNvPicPr>
                            <a:picLocks noChangeAspect="1"/>
                          </pic:cNvPicPr>
                        </pic:nvPicPr>
                        <pic:blipFill>
                          <a:blip r:embed="rId53"/>
                          <a:stretch>
                            <a:fillRect/>
                          </a:stretch>
                        </pic:blipFill>
                        <pic:spPr>
                          <a:xfrm>
                            <a:off x="914" y="381"/>
                            <a:ext cx="700" cy="818"/>
                          </a:xfrm>
                          <a:prstGeom prst="rect">
                            <a:avLst/>
                          </a:prstGeom>
                          <a:noFill/>
                          <a:ln>
                            <a:noFill/>
                          </a:ln>
                        </pic:spPr>
                      </pic:pic>
                      <pic:pic xmlns:pic="http://schemas.openxmlformats.org/drawingml/2006/picture">
                        <pic:nvPicPr>
                          <pic:cNvPr id="68" name="Picture 36"/>
                          <pic:cNvPicPr>
                            <a:picLocks noChangeAspect="1"/>
                          </pic:cNvPicPr>
                        </pic:nvPicPr>
                        <pic:blipFill>
                          <a:blip r:embed="rId54"/>
                          <a:stretch>
                            <a:fillRect/>
                          </a:stretch>
                        </pic:blipFill>
                        <pic:spPr>
                          <a:xfrm>
                            <a:off x="914" y="865"/>
                            <a:ext cx="2471" cy="818"/>
                          </a:xfrm>
                          <a:prstGeom prst="rect">
                            <a:avLst/>
                          </a:prstGeom>
                          <a:noFill/>
                          <a:ln>
                            <a:noFill/>
                          </a:ln>
                        </pic:spPr>
                      </pic:pic>
                      <pic:pic xmlns:pic="http://schemas.openxmlformats.org/drawingml/2006/picture">
                        <pic:nvPicPr>
                          <pic:cNvPr id="70" name="Picture 37"/>
                          <pic:cNvPicPr>
                            <a:picLocks noChangeAspect="1"/>
                          </pic:cNvPicPr>
                        </pic:nvPicPr>
                        <pic:blipFill>
                          <a:blip r:embed="rId55"/>
                          <a:stretch>
                            <a:fillRect/>
                          </a:stretch>
                        </pic:blipFill>
                        <pic:spPr>
                          <a:xfrm>
                            <a:off x="964" y="1374"/>
                            <a:ext cx="2795" cy="640"/>
                          </a:xfrm>
                          <a:prstGeom prst="rect">
                            <a:avLst/>
                          </a:prstGeom>
                          <a:noFill/>
                          <a:ln>
                            <a:noFill/>
                          </a:ln>
                        </pic:spPr>
                      </pic:pic>
                      <pic:pic xmlns:pic="http://schemas.openxmlformats.org/drawingml/2006/picture">
                        <pic:nvPicPr>
                          <pic:cNvPr id="72" name="Picture 38"/>
                          <pic:cNvPicPr>
                            <a:picLocks noChangeAspect="1"/>
                          </pic:cNvPicPr>
                        </pic:nvPicPr>
                        <pic:blipFill>
                          <a:blip r:embed="rId56"/>
                          <a:stretch>
                            <a:fillRect/>
                          </a:stretch>
                        </pic:blipFill>
                        <pic:spPr>
                          <a:xfrm>
                            <a:off x="964" y="1756"/>
                            <a:ext cx="4869" cy="640"/>
                          </a:xfrm>
                          <a:prstGeom prst="rect">
                            <a:avLst/>
                          </a:prstGeom>
                          <a:noFill/>
                          <a:ln>
                            <a:noFill/>
                          </a:ln>
                        </pic:spPr>
                      </pic:pic>
                      <pic:pic xmlns:pic="http://schemas.openxmlformats.org/drawingml/2006/picture">
                        <pic:nvPicPr>
                          <pic:cNvPr id="74" name="Picture 39"/>
                          <pic:cNvPicPr>
                            <a:picLocks noChangeAspect="1"/>
                          </pic:cNvPicPr>
                        </pic:nvPicPr>
                        <pic:blipFill>
                          <a:blip r:embed="rId57"/>
                          <a:stretch>
                            <a:fillRect/>
                          </a:stretch>
                        </pic:blipFill>
                        <pic:spPr>
                          <a:xfrm>
                            <a:off x="964" y="2135"/>
                            <a:ext cx="5589" cy="640"/>
                          </a:xfrm>
                          <a:prstGeom prst="rect">
                            <a:avLst/>
                          </a:prstGeom>
                          <a:noFill/>
                          <a:ln>
                            <a:noFill/>
                          </a:ln>
                        </pic:spPr>
                      </pic:pic>
                      <pic:pic xmlns:pic="http://schemas.openxmlformats.org/drawingml/2006/picture">
                        <pic:nvPicPr>
                          <pic:cNvPr id="76" name="Picture 40"/>
                          <pic:cNvPicPr>
                            <a:picLocks noChangeAspect="1"/>
                          </pic:cNvPicPr>
                        </pic:nvPicPr>
                        <pic:blipFill>
                          <a:blip r:embed="rId58"/>
                          <a:stretch>
                            <a:fillRect/>
                          </a:stretch>
                        </pic:blipFill>
                        <pic:spPr>
                          <a:xfrm>
                            <a:off x="964" y="2514"/>
                            <a:ext cx="4725" cy="640"/>
                          </a:xfrm>
                          <a:prstGeom prst="rect">
                            <a:avLst/>
                          </a:prstGeom>
                          <a:noFill/>
                          <a:ln>
                            <a:noFill/>
                          </a:ln>
                        </pic:spPr>
                      </pic:pic>
                      <pic:pic xmlns:pic="http://schemas.openxmlformats.org/drawingml/2006/picture">
                        <pic:nvPicPr>
                          <pic:cNvPr id="77" name="Picture 41"/>
                          <pic:cNvPicPr>
                            <a:picLocks noChangeAspect="1"/>
                          </pic:cNvPicPr>
                        </pic:nvPicPr>
                        <pic:blipFill>
                          <a:blip r:embed="rId59"/>
                          <a:stretch>
                            <a:fillRect/>
                          </a:stretch>
                        </pic:blipFill>
                        <pic:spPr>
                          <a:xfrm>
                            <a:off x="964" y="2896"/>
                            <a:ext cx="4050" cy="640"/>
                          </a:xfrm>
                          <a:prstGeom prst="rect">
                            <a:avLst/>
                          </a:prstGeom>
                          <a:noFill/>
                          <a:ln>
                            <a:noFill/>
                          </a:ln>
                        </pic:spPr>
                      </pic:pic>
                      <pic:pic xmlns:pic="http://schemas.openxmlformats.org/drawingml/2006/picture">
                        <pic:nvPicPr>
                          <pic:cNvPr id="78" name="Picture 42"/>
                          <pic:cNvPicPr>
                            <a:picLocks noChangeAspect="1"/>
                          </pic:cNvPicPr>
                        </pic:nvPicPr>
                        <pic:blipFill>
                          <a:blip r:embed="rId60"/>
                          <a:stretch>
                            <a:fillRect/>
                          </a:stretch>
                        </pic:blipFill>
                        <pic:spPr>
                          <a:xfrm>
                            <a:off x="964" y="3275"/>
                            <a:ext cx="4125" cy="640"/>
                          </a:xfrm>
                          <a:prstGeom prst="rect">
                            <a:avLst/>
                          </a:prstGeom>
                          <a:noFill/>
                          <a:ln>
                            <a:noFill/>
                          </a:ln>
                        </pic:spPr>
                      </pic:pic>
                      <pic:pic xmlns:pic="http://schemas.openxmlformats.org/drawingml/2006/picture">
                        <pic:nvPicPr>
                          <pic:cNvPr id="79" name="Picture 43"/>
                          <pic:cNvPicPr>
                            <a:picLocks noChangeAspect="1"/>
                          </pic:cNvPicPr>
                        </pic:nvPicPr>
                        <pic:blipFill>
                          <a:blip r:embed="rId61"/>
                          <a:stretch>
                            <a:fillRect/>
                          </a:stretch>
                        </pic:blipFill>
                        <pic:spPr>
                          <a:xfrm>
                            <a:off x="964" y="3654"/>
                            <a:ext cx="5937" cy="640"/>
                          </a:xfrm>
                          <a:prstGeom prst="rect">
                            <a:avLst/>
                          </a:prstGeom>
                          <a:noFill/>
                          <a:ln>
                            <a:noFill/>
                          </a:ln>
                        </pic:spPr>
                      </pic:pic>
                      <pic:pic xmlns:pic="http://schemas.openxmlformats.org/drawingml/2006/picture">
                        <pic:nvPicPr>
                          <pic:cNvPr id="80" name="Picture 44"/>
                          <pic:cNvPicPr>
                            <a:picLocks noChangeAspect="1"/>
                          </pic:cNvPicPr>
                        </pic:nvPicPr>
                        <pic:blipFill>
                          <a:blip r:embed="rId62"/>
                          <a:stretch>
                            <a:fillRect/>
                          </a:stretch>
                        </pic:blipFill>
                        <pic:spPr>
                          <a:xfrm>
                            <a:off x="964" y="4036"/>
                            <a:ext cx="4530" cy="640"/>
                          </a:xfrm>
                          <a:prstGeom prst="rect">
                            <a:avLst/>
                          </a:prstGeom>
                          <a:noFill/>
                          <a:ln>
                            <a:noFill/>
                          </a:ln>
                        </pic:spPr>
                      </pic:pic>
                      <pic:pic xmlns:pic="http://schemas.openxmlformats.org/drawingml/2006/picture">
                        <pic:nvPicPr>
                          <pic:cNvPr id="81" name="Picture 45"/>
                          <pic:cNvPicPr>
                            <a:picLocks noChangeAspect="1"/>
                          </pic:cNvPicPr>
                        </pic:nvPicPr>
                        <pic:blipFill>
                          <a:blip r:embed="rId63"/>
                          <a:stretch>
                            <a:fillRect/>
                          </a:stretch>
                        </pic:blipFill>
                        <pic:spPr>
                          <a:xfrm>
                            <a:off x="964" y="4415"/>
                            <a:ext cx="1631" cy="640"/>
                          </a:xfrm>
                          <a:prstGeom prst="rect">
                            <a:avLst/>
                          </a:prstGeom>
                          <a:noFill/>
                          <a:ln>
                            <a:noFill/>
                          </a:ln>
                        </pic:spPr>
                      </pic:pic>
                      <pic:pic xmlns:pic="http://schemas.openxmlformats.org/drawingml/2006/picture">
                        <pic:nvPicPr>
                          <pic:cNvPr id="82" name="Picture 46"/>
                          <pic:cNvPicPr>
                            <a:picLocks noChangeAspect="1"/>
                          </pic:cNvPicPr>
                        </pic:nvPicPr>
                        <pic:blipFill>
                          <a:blip r:embed="rId64"/>
                          <a:stretch>
                            <a:fillRect/>
                          </a:stretch>
                        </pic:blipFill>
                        <pic:spPr>
                          <a:xfrm>
                            <a:off x="964" y="4794"/>
                            <a:ext cx="3050" cy="640"/>
                          </a:xfrm>
                          <a:prstGeom prst="rect">
                            <a:avLst/>
                          </a:prstGeom>
                          <a:noFill/>
                          <a:ln>
                            <a:noFill/>
                          </a:ln>
                        </pic:spPr>
                      </pic:pic>
                      <pic:pic xmlns:pic="http://schemas.openxmlformats.org/drawingml/2006/picture">
                        <pic:nvPicPr>
                          <pic:cNvPr id="83" name="Picture 47"/>
                          <pic:cNvPicPr>
                            <a:picLocks noChangeAspect="1"/>
                          </pic:cNvPicPr>
                        </pic:nvPicPr>
                        <pic:blipFill>
                          <a:blip r:embed="rId65"/>
                          <a:stretch>
                            <a:fillRect/>
                          </a:stretch>
                        </pic:blipFill>
                        <pic:spPr>
                          <a:xfrm>
                            <a:off x="964" y="5173"/>
                            <a:ext cx="2510" cy="640"/>
                          </a:xfrm>
                          <a:prstGeom prst="rect">
                            <a:avLst/>
                          </a:prstGeom>
                          <a:noFill/>
                          <a:ln>
                            <a:noFill/>
                          </a:ln>
                        </pic:spPr>
                      </pic:pic>
                      <pic:pic xmlns:pic="http://schemas.openxmlformats.org/drawingml/2006/picture">
                        <pic:nvPicPr>
                          <pic:cNvPr id="84" name="Picture 48"/>
                          <pic:cNvPicPr>
                            <a:picLocks noChangeAspect="1"/>
                          </pic:cNvPicPr>
                        </pic:nvPicPr>
                        <pic:blipFill>
                          <a:blip r:embed="rId66"/>
                          <a:stretch>
                            <a:fillRect/>
                          </a:stretch>
                        </pic:blipFill>
                        <pic:spPr>
                          <a:xfrm>
                            <a:off x="964" y="5555"/>
                            <a:ext cx="2070" cy="640"/>
                          </a:xfrm>
                          <a:prstGeom prst="rect">
                            <a:avLst/>
                          </a:prstGeom>
                          <a:noFill/>
                          <a:ln>
                            <a:noFill/>
                          </a:ln>
                        </pic:spPr>
                      </pic:pic>
                      <wps:wsp>
                        <wps:cNvPr id="85" name="Text Box 49"/>
                        <wps:cNvSpPr txBox="1"/>
                        <wps:spPr>
                          <a:xfrm>
                            <a:off x="914" y="381"/>
                            <a:ext cx="5987" cy="5814"/>
                          </a:xfrm>
                          <a:prstGeom prst="rect">
                            <a:avLst/>
                          </a:prstGeom>
                          <a:noFill/>
                          <a:ln>
                            <a:noFill/>
                          </a:ln>
                        </wps:spPr>
                        <wps:txbx>
                          <w:txbxContent>
                            <w:p>
                              <w:pPr>
                                <w:spacing w:before="3"/>
                                <w:rPr>
                                  <w:rFonts w:ascii="Calibri"/>
                                  <w:b/>
                                  <w:sz w:val="50"/>
                                </w:rPr>
                              </w:pPr>
                            </w:p>
                            <w:p>
                              <w:pPr>
                                <w:ind w:left="238"/>
                                <w:rPr>
                                  <w:rFonts w:ascii="Calibri"/>
                                  <w:sz w:val="36"/>
                                </w:rPr>
                              </w:pPr>
                              <w:r>
                                <w:rPr>
                                  <w:rFonts w:ascii="Calibri"/>
                                  <w:color w:val="FF1011"/>
                                  <w:sz w:val="36"/>
                                </w:rPr>
                                <w:t>In This Issue</w:t>
                              </w:r>
                            </w:p>
                            <w:p>
                              <w:pPr>
                                <w:spacing w:before="43" w:line="268" w:lineRule="auto"/>
                                <w:ind w:left="238" w:right="2310"/>
                                <w:rPr>
                                  <w:rFonts w:ascii="Calibri"/>
                                  <w:sz w:val="28"/>
                                </w:rPr>
                              </w:pPr>
                              <w:r>
                                <w:rPr>
                                  <w:rFonts w:ascii="Calibri"/>
                                  <w:color w:val="FF1011"/>
                                  <w:sz w:val="28"/>
                                </w:rPr>
                                <w:t>Mark Your Calendar Presidents Message</w:t>
                              </w:r>
                            </w:p>
                            <w:p>
                              <w:pPr>
                                <w:spacing w:line="337" w:lineRule="exact"/>
                                <w:ind w:left="238"/>
                                <w:rPr>
                                  <w:rFonts w:ascii="Calibri"/>
                                  <w:sz w:val="28"/>
                                </w:rPr>
                              </w:pPr>
                              <w:r>
                                <w:rPr>
                                  <w:rFonts w:ascii="Calibri"/>
                                  <w:color w:val="FF1011"/>
                                  <w:sz w:val="28"/>
                                </w:rPr>
                                <w:t>JSA Latest Crime Report</w:t>
                              </w:r>
                            </w:p>
                            <w:p>
                              <w:pPr>
                                <w:spacing w:before="37" w:line="268" w:lineRule="auto"/>
                                <w:ind w:left="238" w:right="1502"/>
                                <w:rPr>
                                  <w:rFonts w:ascii="Calibri" w:hAnsi="Calibri"/>
                                  <w:sz w:val="28"/>
                                </w:rPr>
                              </w:pPr>
                              <w:r>
                                <w:rPr>
                                  <w:rFonts w:ascii="Calibri" w:hAnsi="Calibri"/>
                                  <w:color w:val="FF1011"/>
                                  <w:sz w:val="28"/>
                                </w:rPr>
                                <w:t>5 Ways to Keep Your business Secure Retailer Spotlight: Ell’s Jewelry</w:t>
                              </w:r>
                            </w:p>
                            <w:p>
                              <w:pPr>
                                <w:spacing w:line="337" w:lineRule="exact"/>
                                <w:ind w:left="238"/>
                                <w:rPr>
                                  <w:rFonts w:ascii="Calibri"/>
                                  <w:sz w:val="28"/>
                                </w:rPr>
                              </w:pPr>
                              <w:r>
                                <w:rPr>
                                  <w:rFonts w:ascii="Calibri"/>
                                  <w:color w:val="FF1011"/>
                                  <w:sz w:val="28"/>
                                </w:rPr>
                                <w:t>Vendor Spotlight: Color Visions</w:t>
                              </w:r>
                            </w:p>
                            <w:p>
                              <w:pPr>
                                <w:spacing w:before="38"/>
                                <w:ind w:left="238"/>
                                <w:rPr>
                                  <w:rFonts w:ascii="Calibri"/>
                                  <w:sz w:val="28"/>
                                </w:rPr>
                              </w:pPr>
                              <w:r>
                                <w:rPr>
                                  <w:rFonts w:ascii="Calibri"/>
                                  <w:color w:val="FF1011"/>
                                  <w:sz w:val="28"/>
                                </w:rPr>
                                <w:t>Chantaburi, Thailand - World Gemstone Market</w:t>
                              </w:r>
                            </w:p>
                            <w:p>
                              <w:pPr>
                                <w:spacing w:before="40"/>
                                <w:ind w:left="238"/>
                                <w:rPr>
                                  <w:rFonts w:ascii="Calibri"/>
                                  <w:sz w:val="28"/>
                                </w:rPr>
                              </w:pPr>
                              <w:r>
                                <w:rPr>
                                  <w:rFonts w:ascii="Calibri"/>
                                  <w:color w:val="FF1011"/>
                                  <w:sz w:val="28"/>
                                </w:rPr>
                                <w:t>OJA Officers and Board of Directors</w:t>
                              </w:r>
                            </w:p>
                            <w:p>
                              <w:pPr>
                                <w:spacing w:before="38"/>
                                <w:ind w:left="238"/>
                                <w:rPr>
                                  <w:rFonts w:ascii="Calibri"/>
                                  <w:sz w:val="28"/>
                                </w:rPr>
                              </w:pPr>
                              <w:r>
                                <w:rPr>
                                  <w:rFonts w:ascii="Calibri"/>
                                  <w:color w:val="FF1011"/>
                                  <w:sz w:val="28"/>
                                </w:rPr>
                                <w:t>JA Report</w:t>
                              </w:r>
                            </w:p>
                            <w:p>
                              <w:pPr>
                                <w:spacing w:before="37" w:line="266" w:lineRule="auto"/>
                                <w:ind w:left="238" w:right="2310"/>
                                <w:rPr>
                                  <w:rFonts w:ascii="Calibri"/>
                                  <w:sz w:val="28"/>
                                </w:rPr>
                              </w:pPr>
                              <w:r>
                                <w:rPr>
                                  <w:rFonts w:ascii="Calibri"/>
                                  <w:color w:val="FF1011"/>
                                  <w:sz w:val="28"/>
                                </w:rPr>
                                <w:t>Why Should I Join OJA Upcoming Events</w:t>
                              </w:r>
                            </w:p>
                            <w:p>
                              <w:pPr>
                                <w:spacing w:before="2"/>
                                <w:ind w:left="238"/>
                                <w:rPr>
                                  <w:rFonts w:ascii="Calibri"/>
                                  <w:sz w:val="28"/>
                                </w:rPr>
                              </w:pPr>
                              <w:r>
                                <w:rPr>
                                  <w:rFonts w:ascii="Calibri"/>
                                  <w:color w:val="FF1011"/>
                                  <w:sz w:val="28"/>
                                </w:rPr>
                                <w:t>OJA Sponsors</w:t>
                              </w:r>
                            </w:p>
                          </w:txbxContent>
                        </wps:txbx>
                        <wps:bodyPr lIns="0" tIns="0" rIns="0" bIns="0" upright="1"/>
                      </wps:wsp>
                    </wpg:wgp>
                  </a:graphicData>
                </a:graphic>
              </wp:anchor>
            </w:drawing>
          </mc:Choice>
          <mc:Fallback>
            <w:pict>
              <v:group id="Group 34" o:spid="_x0000_s1026" o:spt="203" style="position:absolute;left:0pt;margin-left:45.7pt;margin-top:19.05pt;height:290.7pt;width:299.35pt;mso-position-horizontal-relative:page;mso-wrap-distance-bottom:0pt;mso-wrap-distance-top:0pt;z-index:-251610112;mso-width-relative:page;mso-height-relative:page;" coordorigin="914,381" coordsize="5987,5814" o:gfxdata="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">
                <o:lock v:ext="edit" aspectratio="f"/>
                <v:shape id="Picture 35" o:spid="_x0000_s1026" o:spt="75" type="#_x0000_t75" style="position:absolute;left:914;top:381;height:818;width:700;" filled="f" o:preferrelative="t" stroked="f" coordsize="21600,21600" o:gfxdata="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lmqS/&#10;AAAA2wAAAA8AAAAAAAAAAQAgAAAAIgAAAGRycy9kb3ducmV2LnhtbFBLAQIUABQAAAAIAIdO4kAz&#10;LwWeOwAAADkAAAAQAAAAAAAAAAEAIAAAAA4BAABkcnMvc2hhcGV4bWwueG1sUEsFBgAAAAAGAAYA&#10;WwEAALgDAAAAAA==&#10;">
                  <v:fill on="f" focussize="0,0"/>
                  <v:stroke on="f"/>
                  <v:imagedata r:id="rId53" o:title=""/>
                  <o:lock v:ext="edit" aspectratio="t"/>
                </v:shape>
                <v:shape id="Picture 36" o:spid="_x0000_s1026" o:spt="75" type="#_x0000_t75" style="position:absolute;left:914;top:865;height:818;width:2471;" filled="f" o:preferrelative="t" stroked="f" coordsize="21600,21600" o:gfxdata="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0FzougAAANsA&#10;AAAPAAAAAAAAAAEAIAAAACIAAABkcnMvZG93bnJldi54bWxQSwECFAAUAAAACACHTuJAMy8FnjsA&#10;AAA5AAAAEAAAAAAAAAABACAAAAAJAQAAZHJzL3NoYXBleG1sLnhtbFBLBQYAAAAABgAGAFsBAACz&#10;AwAAAAA=&#10;">
                  <v:fill on="f" focussize="0,0"/>
                  <v:stroke on="f"/>
                  <v:imagedata r:id="rId54" o:title=""/>
                  <o:lock v:ext="edit" aspectratio="t"/>
                </v:shape>
                <v:shape id="Picture 37" o:spid="_x0000_s1026" o:spt="75" type="#_x0000_t75" style="position:absolute;left:964;top:1374;height:640;width:2795;" filled="f" o:preferrelative="t" stroked="f" coordsize="21600,21600" o:gfxdata="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9zwq5AAAA2wAA&#10;AA8AAAAAAAAAAQAgAAAAIgAAAGRycy9kb3ducmV2LnhtbFBLAQIUABQAAAAIAIdO4kAzLwWeOwAA&#10;ADkAAAAQAAAAAAAAAAEAIAAAAAgBAABkcnMvc2hhcGV4bWwueG1sUEsFBgAAAAAGAAYAWwEAALID&#10;AAAAAA==&#10;">
                  <v:fill on="f" focussize="0,0"/>
                  <v:stroke on="f"/>
                  <v:imagedata r:id="rId55" o:title=""/>
                  <o:lock v:ext="edit" aspectratio="t"/>
                </v:shape>
                <v:shape id="Picture 38" o:spid="_x0000_s1026" o:spt="75" type="#_x0000_t75" style="position:absolute;left:964;top:1756;height:640;width:4869;" filled="f" o:preferrelative="t" stroked="f" coordsize="21600,21600" o:gfxdata="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suivQAA&#10;ANsAAAAPAAAAAAAAAAEAIAAAACIAAABkcnMvZG93bnJldi54bWxQSwECFAAUAAAACACHTuJAMy8F&#10;njsAAAA5AAAAEAAAAAAAAAABACAAAAAMAQAAZHJzL3NoYXBleG1sLnhtbFBLBQYAAAAABgAGAFsB&#10;AAC2AwAAAAA=&#10;">
                  <v:fill on="f" focussize="0,0"/>
                  <v:stroke on="f"/>
                  <v:imagedata r:id="rId56" o:title=""/>
                  <o:lock v:ext="edit" aspectratio="t"/>
                </v:shape>
                <v:shape id="Picture 39" o:spid="_x0000_s1026" o:spt="75" type="#_x0000_t75" style="position:absolute;left:964;top:2135;height:640;width:5589;" filled="f" o:preferrelative="t" stroked="f" coordsize="21600,21600" o:gfxdata="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yFL4A&#10;AADbAAAADwAAAAAAAAABACAAAAAiAAAAZHJzL2Rvd25yZXYueG1sUEsBAhQAFAAAAAgAh07iQDMv&#10;BZ47AAAAOQAAABAAAAAAAAAAAQAgAAAADQEAAGRycy9zaGFwZXhtbC54bWxQSwUGAAAAAAYABgBb&#10;AQAAtwMAAAAA&#10;">
                  <v:fill on="f" focussize="0,0"/>
                  <v:stroke on="f"/>
                  <v:imagedata r:id="rId57" o:title=""/>
                  <o:lock v:ext="edit" aspectratio="t"/>
                </v:shape>
                <v:shape id="Picture 40" o:spid="_x0000_s1026" o:spt="75" type="#_x0000_t75" style="position:absolute;left:964;top:2514;height:640;width:4725;" filled="f" o:preferrelative="t" stroked="f" coordsize="21600,21600" o:gfxdata="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r7ua8AAAA&#10;2wAAAA8AAAAAAAAAAQAgAAAAIgAAAGRycy9kb3ducmV2LnhtbFBLAQIUABQAAAAIAIdO4kAzLwWe&#10;OwAAADkAAAAQAAAAAAAAAAEAIAAAAAsBAABkcnMvc2hhcGV4bWwueG1sUEsFBgAAAAAGAAYAWwEA&#10;ALUDAAAAAA==&#10;">
                  <v:fill on="f" focussize="0,0"/>
                  <v:stroke on="f"/>
                  <v:imagedata r:id="rId58" o:title=""/>
                  <o:lock v:ext="edit" aspectratio="t"/>
                </v:shape>
                <v:shape id="Picture 41" o:spid="_x0000_s1026" o:spt="75" type="#_x0000_t75" style="position:absolute;left:964;top:2896;height:640;width:4050;" filled="f" o:preferrelative="t" stroked="f" coordsize="21600,21600" o:gfxdata="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QrMQLgAAADbAAAA&#10;DwAAAAAAAAABACAAAAAiAAAAZHJzL2Rvd25yZXYueG1sUEsBAhQAFAAAAAgAh07iQDMvBZ47AAAA&#10;OQAAABAAAAAAAAAAAQAgAAAABwEAAGRycy9zaGFwZXhtbC54bWxQSwUGAAAAAAYABgBbAQAAsQMA&#10;AAAA&#10;">
                  <v:fill on="f" focussize="0,0"/>
                  <v:stroke on="f"/>
                  <v:imagedata r:id="rId59" o:title=""/>
                  <o:lock v:ext="edit" aspectratio="t"/>
                </v:shape>
                <v:shape id="Picture 42" o:spid="_x0000_s1026" o:spt="75" type="#_x0000_t75" style="position:absolute;left:964;top:3275;height:640;width:4125;" filled="f" o:preferrelative="t" stroked="f" coordsize="21600,21600" o:gfxdata="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alXtugAAANsA&#10;AAAPAAAAAAAAAAEAIAAAACIAAABkcnMvZG93bnJldi54bWxQSwECFAAUAAAACACHTuJAMy8FnjsA&#10;AAA5AAAAEAAAAAAAAAABACAAAAAJAQAAZHJzL3NoYXBleG1sLnhtbFBLBQYAAAAABgAGAFsBAACz&#10;AwAAAAA=&#10;">
                  <v:fill on="f" focussize="0,0"/>
                  <v:stroke on="f"/>
                  <v:imagedata r:id="rId60" o:title=""/>
                  <o:lock v:ext="edit" aspectratio="t"/>
                </v:shape>
                <v:shape id="Picture 43" o:spid="_x0000_s1026" o:spt="75" type="#_x0000_t75" style="position:absolute;left:964;top:3654;height:640;width:5937;" filled="f" o:preferrelative="t" stroked="f" coordsize="21600,21600" o:gfxdata="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kDIvQAA&#10;ANsAAAAPAAAAAAAAAAEAIAAAACIAAABkcnMvZG93bnJldi54bWxQSwECFAAUAAAACACHTuJAMy8F&#10;njsAAAA5AAAAEAAAAAAAAAABACAAAAAMAQAAZHJzL3NoYXBleG1sLnhtbFBLBQYAAAAABgAGAFsB&#10;AAC2AwAAAAA=&#10;">
                  <v:fill on="f" focussize="0,0"/>
                  <v:stroke on="f"/>
                  <v:imagedata r:id="rId61" o:title=""/>
                  <o:lock v:ext="edit" aspectratio="t"/>
                </v:shape>
                <v:shape id="Picture 44" o:spid="_x0000_s1026" o:spt="75" type="#_x0000_t75" style="position:absolute;left:964;top:4036;height:640;width:4530;" filled="f" o:preferrelative="t" stroked="f" coordsize="21600,21600" o:gfxdata="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1QdKK5AAAA2wAA&#10;AA8AAAAAAAAAAQAgAAAAIgAAAGRycy9kb3ducmV2LnhtbFBLAQIUABQAAAAIAIdO4kAzLwWeOwAA&#10;ADkAAAAQAAAAAAAAAAEAIAAAAAgBAABkcnMvc2hhcGV4bWwueG1sUEsFBgAAAAAGAAYAWwEAALID&#10;AAAAAA==&#10;">
                  <v:fill on="f" focussize="0,0"/>
                  <v:stroke on="f"/>
                  <v:imagedata r:id="rId62" o:title=""/>
                  <o:lock v:ext="edit" aspectratio="t"/>
                </v:shape>
                <v:shape id="Picture 45" o:spid="_x0000_s1026" o:spt="75" type="#_x0000_t75" style="position:absolute;left:964;top:4415;height:640;width:1631;" filled="f" o:preferrelative="t" stroked="f" coordsize="21600,21600" o:gfxdata="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oba/&#10;AAAA2wAAAA8AAAAAAAAAAQAgAAAAIgAAAGRycy9kb3ducmV2LnhtbFBLAQIUABQAAAAIAIdO4kAz&#10;LwWeOwAAADkAAAAQAAAAAAAAAAEAIAAAAA4BAABkcnMvc2hhcGV4bWwueG1sUEsFBgAAAAAGAAYA&#10;WwEAALgDAAAAAA==&#10;">
                  <v:fill on="f" focussize="0,0"/>
                  <v:stroke on="f"/>
                  <v:imagedata r:id="rId63" o:title=""/>
                  <o:lock v:ext="edit" aspectratio="t"/>
                </v:shape>
                <v:shape id="Picture 46" o:spid="_x0000_s1026" o:spt="75" type="#_x0000_t75" style="position:absolute;left:964;top:4794;height:640;width:3050;" filled="f" o:preferrelative="t" stroked="f" coordsize="21600,21600" o:gfxdata="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4Ge8AAAA&#10;2wAAAA8AAAAAAAAAAQAgAAAAIgAAAGRycy9kb3ducmV2LnhtbFBLAQIUABQAAAAIAIdO4kAzLwWe&#10;OwAAADkAAAAQAAAAAAAAAAEAIAAAAAsBAABkcnMvc2hhcGV4bWwueG1sUEsFBgAAAAAGAAYAWwEA&#10;ALUDAAAAAA==&#10;">
                  <v:fill on="f" focussize="0,0"/>
                  <v:stroke on="f"/>
                  <v:imagedata r:id="rId64" o:title=""/>
                  <o:lock v:ext="edit" aspectratio="t"/>
                </v:shape>
                <v:shape id="Picture 47" o:spid="_x0000_s1026" o:spt="75" type="#_x0000_t75" style="position:absolute;left:964;top:5173;height:640;width:2510;" filled="f" o:preferrelative="t" stroked="f" coordsize="21600,21600" o:gfxdata="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7FGi8AAAA&#10;2wAAAA8AAAAAAAAAAQAgAAAAIgAAAGRycy9kb3ducmV2LnhtbFBLAQIUABQAAAAIAIdO4kAzLwWe&#10;OwAAADkAAAAQAAAAAAAAAAEAIAAAAAsBAABkcnMvc2hhcGV4bWwueG1sUEsFBgAAAAAGAAYAWwEA&#10;ALUDAAAAAA==&#10;">
                  <v:fill on="f" focussize="0,0"/>
                  <v:stroke on="f"/>
                  <v:imagedata r:id="rId65" o:title=""/>
                  <o:lock v:ext="edit" aspectratio="t"/>
                </v:shape>
                <v:shape id="Picture 48" o:spid="_x0000_s1026" o:spt="75" type="#_x0000_t75" style="position:absolute;left:964;top:5555;height:640;width:2070;" filled="f" o:preferrelative="t" stroked="f" coordsize="21600,21600" o:gfxdata="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jXbb4A&#10;AADbAAAADwAAAAAAAAABACAAAAAiAAAAZHJzL2Rvd25yZXYueG1sUEsBAhQAFAAAAAgAh07iQDMv&#10;BZ47AAAAOQAAABAAAAAAAAAAAQAgAAAADQEAAGRycy9zaGFwZXhtbC54bWxQSwUGAAAAAAYABgBb&#10;AQAAtwMAAAAA&#10;">
                  <v:fill on="f" focussize="0,0"/>
                  <v:stroke on="f"/>
                  <v:imagedata r:id="rId66" o:title=""/>
                  <o:lock v:ext="edit" aspectratio="t"/>
                </v:shape>
                <v:shape id="Text Box 49" o:spid="_x0000_s1026" o:spt="202" type="#_x0000_t202" style="position:absolute;left:914;top:381;height:5814;width:5987;"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3"/>
                          <w:rPr>
                            <w:rFonts w:ascii="Calibri"/>
                            <w:b/>
                            <w:sz w:val="50"/>
                          </w:rPr>
                        </w:pPr>
                      </w:p>
                      <w:p>
                        <w:pPr>
                          <w:ind w:left="238"/>
                          <w:rPr>
                            <w:rFonts w:ascii="Calibri"/>
                            <w:sz w:val="36"/>
                          </w:rPr>
                        </w:pPr>
                        <w:r>
                          <w:rPr>
                            <w:rFonts w:ascii="Calibri"/>
                            <w:color w:val="FF1011"/>
                            <w:sz w:val="36"/>
                          </w:rPr>
                          <w:t>In This Issue</w:t>
                        </w:r>
                      </w:p>
                      <w:p>
                        <w:pPr>
                          <w:spacing w:before="43" w:line="268" w:lineRule="auto"/>
                          <w:ind w:left="238" w:right="2310"/>
                          <w:rPr>
                            <w:rFonts w:ascii="Calibri"/>
                            <w:sz w:val="28"/>
                          </w:rPr>
                        </w:pPr>
                        <w:r>
                          <w:rPr>
                            <w:rFonts w:ascii="Calibri"/>
                            <w:color w:val="FF1011"/>
                            <w:sz w:val="28"/>
                          </w:rPr>
                          <w:t>Mark Your Calendar Presidents Message</w:t>
                        </w:r>
                      </w:p>
                      <w:p>
                        <w:pPr>
                          <w:spacing w:line="337" w:lineRule="exact"/>
                          <w:ind w:left="238"/>
                          <w:rPr>
                            <w:rFonts w:ascii="Calibri"/>
                            <w:sz w:val="28"/>
                          </w:rPr>
                        </w:pPr>
                        <w:r>
                          <w:rPr>
                            <w:rFonts w:ascii="Calibri"/>
                            <w:color w:val="FF1011"/>
                            <w:sz w:val="28"/>
                          </w:rPr>
                          <w:t>JSA Latest Crime Report</w:t>
                        </w:r>
                      </w:p>
                      <w:p>
                        <w:pPr>
                          <w:spacing w:before="37" w:line="268" w:lineRule="auto"/>
                          <w:ind w:left="238" w:right="1502"/>
                          <w:rPr>
                            <w:rFonts w:ascii="Calibri" w:hAnsi="Calibri"/>
                            <w:sz w:val="28"/>
                          </w:rPr>
                        </w:pPr>
                        <w:r>
                          <w:rPr>
                            <w:rFonts w:ascii="Calibri" w:hAnsi="Calibri"/>
                            <w:color w:val="FF1011"/>
                            <w:sz w:val="28"/>
                          </w:rPr>
                          <w:t>5 Ways to Keep Your business Secure Retailer Spotlight: Ell’s Jewelry</w:t>
                        </w:r>
                      </w:p>
                      <w:p>
                        <w:pPr>
                          <w:spacing w:line="337" w:lineRule="exact"/>
                          <w:ind w:left="238"/>
                          <w:rPr>
                            <w:rFonts w:ascii="Calibri"/>
                            <w:sz w:val="28"/>
                          </w:rPr>
                        </w:pPr>
                        <w:r>
                          <w:rPr>
                            <w:rFonts w:ascii="Calibri"/>
                            <w:color w:val="FF1011"/>
                            <w:sz w:val="28"/>
                          </w:rPr>
                          <w:t>Vendor Spotlight: Color Visions</w:t>
                        </w:r>
                      </w:p>
                      <w:p>
                        <w:pPr>
                          <w:spacing w:before="38"/>
                          <w:ind w:left="238"/>
                          <w:rPr>
                            <w:rFonts w:ascii="Calibri"/>
                            <w:sz w:val="28"/>
                          </w:rPr>
                        </w:pPr>
                        <w:r>
                          <w:rPr>
                            <w:rFonts w:ascii="Calibri"/>
                            <w:color w:val="FF1011"/>
                            <w:sz w:val="28"/>
                          </w:rPr>
                          <w:t>Chantaburi, Thailand - World Gemstone Market</w:t>
                        </w:r>
                      </w:p>
                      <w:p>
                        <w:pPr>
                          <w:spacing w:before="40"/>
                          <w:ind w:left="238"/>
                          <w:rPr>
                            <w:rFonts w:ascii="Calibri"/>
                            <w:sz w:val="28"/>
                          </w:rPr>
                        </w:pPr>
                        <w:r>
                          <w:rPr>
                            <w:rFonts w:ascii="Calibri"/>
                            <w:color w:val="FF1011"/>
                            <w:sz w:val="28"/>
                          </w:rPr>
                          <w:t>OJA Officers and Board of Directors</w:t>
                        </w:r>
                      </w:p>
                      <w:p>
                        <w:pPr>
                          <w:spacing w:before="38"/>
                          <w:ind w:left="238"/>
                          <w:rPr>
                            <w:rFonts w:ascii="Calibri"/>
                            <w:sz w:val="28"/>
                          </w:rPr>
                        </w:pPr>
                        <w:r>
                          <w:rPr>
                            <w:rFonts w:ascii="Calibri"/>
                            <w:color w:val="FF1011"/>
                            <w:sz w:val="28"/>
                          </w:rPr>
                          <w:t>JA Report</w:t>
                        </w:r>
                      </w:p>
                      <w:p>
                        <w:pPr>
                          <w:spacing w:before="37" w:line="266" w:lineRule="auto"/>
                          <w:ind w:left="238" w:right="2310"/>
                          <w:rPr>
                            <w:rFonts w:ascii="Calibri"/>
                            <w:sz w:val="28"/>
                          </w:rPr>
                        </w:pPr>
                        <w:r>
                          <w:rPr>
                            <w:rFonts w:ascii="Calibri"/>
                            <w:color w:val="FF1011"/>
                            <w:sz w:val="28"/>
                          </w:rPr>
                          <w:t>Why Should I Join OJA Upcoming Events</w:t>
                        </w:r>
                      </w:p>
                      <w:p>
                        <w:pPr>
                          <w:spacing w:before="2"/>
                          <w:ind w:left="238"/>
                          <w:rPr>
                            <w:rFonts w:ascii="Calibri"/>
                            <w:sz w:val="28"/>
                          </w:rPr>
                        </w:pPr>
                        <w:r>
                          <w:rPr>
                            <w:rFonts w:ascii="Calibri"/>
                            <w:color w:val="FF1011"/>
                            <w:sz w:val="28"/>
                          </w:rPr>
                          <w:t>OJA Sponsors</w:t>
                        </w:r>
                      </w:p>
                    </w:txbxContent>
                  </v:textbox>
                </v:shape>
                <w10:wrap type="topAndBottom"/>
              </v:group>
            </w:pict>
          </mc:Fallback>
        </mc:AlternateContent>
      </w:r>
    </w:p>
    <w:sectPr>
      <w:pgSz w:w="11910" w:h="16840"/>
      <w:pgMar w:top="960" w:right="880" w:bottom="280" w:left="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rush Script MT">
    <w:panose1 w:val="03060802040406070304"/>
    <w:charset w:val="00"/>
    <w:family w:val="script"/>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 w:name="Bradley Hand ITC">
    <w:panose1 w:val="03070402050302030203"/>
    <w:charset w:val="00"/>
    <w:family w:val="script"/>
    <w:pitch w:val="default"/>
    <w:sig w:usb0="00000003"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Script MT Bold">
    <w:panose1 w:val="03040602040607080904"/>
    <w:charset w:val="00"/>
    <w:family w:val="script"/>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0"/>
      <w:numFmt w:val="bullet"/>
      <w:lvlText w:val=""/>
      <w:lvlJc w:val="left"/>
      <w:pPr>
        <w:ind w:left="772" w:hanging="420"/>
      </w:pPr>
      <w:rPr>
        <w:rFonts w:hint="default"/>
        <w:w w:val="100"/>
        <w:lang w:val="en-US" w:eastAsia="en-US" w:bidi="en-US"/>
      </w:rPr>
    </w:lvl>
    <w:lvl w:ilvl="1" w:tentative="0">
      <w:start w:val="0"/>
      <w:numFmt w:val="bullet"/>
      <w:lvlText w:val="•"/>
      <w:lvlJc w:val="left"/>
      <w:pPr>
        <w:ind w:left="1724" w:hanging="420"/>
      </w:pPr>
      <w:rPr>
        <w:rFonts w:hint="default"/>
        <w:lang w:val="en-US" w:eastAsia="en-US" w:bidi="en-US"/>
      </w:rPr>
    </w:lvl>
    <w:lvl w:ilvl="2" w:tentative="0">
      <w:start w:val="0"/>
      <w:numFmt w:val="bullet"/>
      <w:lvlText w:val="•"/>
      <w:lvlJc w:val="left"/>
      <w:pPr>
        <w:ind w:left="2669" w:hanging="420"/>
      </w:pPr>
      <w:rPr>
        <w:rFonts w:hint="default"/>
        <w:lang w:val="en-US" w:eastAsia="en-US" w:bidi="en-US"/>
      </w:rPr>
    </w:lvl>
    <w:lvl w:ilvl="3" w:tentative="0">
      <w:start w:val="0"/>
      <w:numFmt w:val="bullet"/>
      <w:lvlText w:val="•"/>
      <w:lvlJc w:val="left"/>
      <w:pPr>
        <w:ind w:left="3613" w:hanging="420"/>
      </w:pPr>
      <w:rPr>
        <w:rFonts w:hint="default"/>
        <w:lang w:val="en-US" w:eastAsia="en-US" w:bidi="en-US"/>
      </w:rPr>
    </w:lvl>
    <w:lvl w:ilvl="4" w:tentative="0">
      <w:start w:val="0"/>
      <w:numFmt w:val="bullet"/>
      <w:lvlText w:val="•"/>
      <w:lvlJc w:val="left"/>
      <w:pPr>
        <w:ind w:left="4558" w:hanging="420"/>
      </w:pPr>
      <w:rPr>
        <w:rFonts w:hint="default"/>
        <w:lang w:val="en-US" w:eastAsia="en-US" w:bidi="en-US"/>
      </w:rPr>
    </w:lvl>
    <w:lvl w:ilvl="5" w:tentative="0">
      <w:start w:val="0"/>
      <w:numFmt w:val="bullet"/>
      <w:lvlText w:val="•"/>
      <w:lvlJc w:val="left"/>
      <w:pPr>
        <w:ind w:left="5503" w:hanging="420"/>
      </w:pPr>
      <w:rPr>
        <w:rFonts w:hint="default"/>
        <w:lang w:val="en-US" w:eastAsia="en-US" w:bidi="en-US"/>
      </w:rPr>
    </w:lvl>
    <w:lvl w:ilvl="6" w:tentative="0">
      <w:start w:val="0"/>
      <w:numFmt w:val="bullet"/>
      <w:lvlText w:val="•"/>
      <w:lvlJc w:val="left"/>
      <w:pPr>
        <w:ind w:left="6447" w:hanging="420"/>
      </w:pPr>
      <w:rPr>
        <w:rFonts w:hint="default"/>
        <w:lang w:val="en-US" w:eastAsia="en-US" w:bidi="en-US"/>
      </w:rPr>
    </w:lvl>
    <w:lvl w:ilvl="7" w:tentative="0">
      <w:start w:val="0"/>
      <w:numFmt w:val="bullet"/>
      <w:lvlText w:val="•"/>
      <w:lvlJc w:val="left"/>
      <w:pPr>
        <w:ind w:left="7392" w:hanging="420"/>
      </w:pPr>
      <w:rPr>
        <w:rFonts w:hint="default"/>
        <w:lang w:val="en-US" w:eastAsia="en-US" w:bidi="en-US"/>
      </w:rPr>
    </w:lvl>
    <w:lvl w:ilvl="8" w:tentative="0">
      <w:start w:val="0"/>
      <w:numFmt w:val="bullet"/>
      <w:lvlText w:val="•"/>
      <w:lvlJc w:val="left"/>
      <w:pPr>
        <w:ind w:left="8337" w:hanging="420"/>
      </w:pPr>
      <w:rPr>
        <w:rFonts w:hint="default"/>
        <w:lang w:val="en-US" w:eastAsia="en-US" w:bidi="en-US"/>
      </w:rPr>
    </w:lvl>
  </w:abstractNum>
  <w:abstractNum w:abstractNumId="1">
    <w:nsid w:val="0053208E"/>
    <w:multiLevelType w:val="multilevel"/>
    <w:tmpl w:val="0053208E"/>
    <w:lvl w:ilvl="0" w:tentative="0">
      <w:start w:val="0"/>
      <w:numFmt w:val="bullet"/>
      <w:lvlText w:val=""/>
      <w:lvlJc w:val="left"/>
      <w:pPr>
        <w:ind w:left="774" w:hanging="420"/>
      </w:pPr>
      <w:rPr>
        <w:rFonts w:hint="default"/>
        <w:w w:val="100"/>
        <w:lang w:val="en-US" w:eastAsia="en-US" w:bidi="en-US"/>
      </w:rPr>
    </w:lvl>
    <w:lvl w:ilvl="1" w:tentative="0">
      <w:start w:val="0"/>
      <w:numFmt w:val="bullet"/>
      <w:lvlText w:val=""/>
      <w:lvlJc w:val="left"/>
      <w:pPr>
        <w:ind w:left="1192" w:hanging="420"/>
      </w:pPr>
      <w:rPr>
        <w:rFonts w:hint="default" w:ascii="Wingdings" w:hAnsi="Wingdings" w:eastAsia="Wingdings" w:cs="Wingdings"/>
        <w:color w:val="404040"/>
        <w:w w:val="100"/>
        <w:sz w:val="22"/>
        <w:szCs w:val="22"/>
        <w:lang w:val="en-US" w:eastAsia="en-US" w:bidi="en-US"/>
      </w:rPr>
    </w:lvl>
    <w:lvl w:ilvl="2" w:tentative="0">
      <w:start w:val="0"/>
      <w:numFmt w:val="bullet"/>
      <w:lvlText w:val="•"/>
      <w:lvlJc w:val="left"/>
      <w:pPr>
        <w:ind w:left="2202" w:hanging="420"/>
      </w:pPr>
      <w:rPr>
        <w:rFonts w:hint="default"/>
        <w:lang w:val="en-US" w:eastAsia="en-US" w:bidi="en-US"/>
      </w:rPr>
    </w:lvl>
    <w:lvl w:ilvl="3" w:tentative="0">
      <w:start w:val="0"/>
      <w:numFmt w:val="bullet"/>
      <w:lvlText w:val="•"/>
      <w:lvlJc w:val="left"/>
      <w:pPr>
        <w:ind w:left="3205" w:hanging="420"/>
      </w:pPr>
      <w:rPr>
        <w:rFonts w:hint="default"/>
        <w:lang w:val="en-US" w:eastAsia="en-US" w:bidi="en-US"/>
      </w:rPr>
    </w:lvl>
    <w:lvl w:ilvl="4" w:tentative="0">
      <w:start w:val="0"/>
      <w:numFmt w:val="bullet"/>
      <w:lvlText w:val="•"/>
      <w:lvlJc w:val="left"/>
      <w:pPr>
        <w:ind w:left="4208" w:hanging="420"/>
      </w:pPr>
      <w:rPr>
        <w:rFonts w:hint="default"/>
        <w:lang w:val="en-US" w:eastAsia="en-US" w:bidi="en-US"/>
      </w:rPr>
    </w:lvl>
    <w:lvl w:ilvl="5" w:tentative="0">
      <w:start w:val="0"/>
      <w:numFmt w:val="bullet"/>
      <w:lvlText w:val="•"/>
      <w:lvlJc w:val="left"/>
      <w:pPr>
        <w:ind w:left="5211" w:hanging="420"/>
      </w:pPr>
      <w:rPr>
        <w:rFonts w:hint="default"/>
        <w:lang w:val="en-US" w:eastAsia="en-US" w:bidi="en-US"/>
      </w:rPr>
    </w:lvl>
    <w:lvl w:ilvl="6" w:tentative="0">
      <w:start w:val="0"/>
      <w:numFmt w:val="bullet"/>
      <w:lvlText w:val="•"/>
      <w:lvlJc w:val="left"/>
      <w:pPr>
        <w:ind w:left="6214" w:hanging="420"/>
      </w:pPr>
      <w:rPr>
        <w:rFonts w:hint="default"/>
        <w:lang w:val="en-US" w:eastAsia="en-US" w:bidi="en-US"/>
      </w:rPr>
    </w:lvl>
    <w:lvl w:ilvl="7" w:tentative="0">
      <w:start w:val="0"/>
      <w:numFmt w:val="bullet"/>
      <w:lvlText w:val="•"/>
      <w:lvlJc w:val="left"/>
      <w:pPr>
        <w:ind w:left="7217" w:hanging="420"/>
      </w:pPr>
      <w:rPr>
        <w:rFonts w:hint="default"/>
        <w:lang w:val="en-US" w:eastAsia="en-US" w:bidi="en-US"/>
      </w:rPr>
    </w:lvl>
    <w:lvl w:ilvl="8" w:tentative="0">
      <w:start w:val="0"/>
      <w:numFmt w:val="bullet"/>
      <w:lvlText w:val="•"/>
      <w:lvlJc w:val="left"/>
      <w:pPr>
        <w:ind w:left="8220" w:hanging="420"/>
      </w:pPr>
      <w:rPr>
        <w:rFonts w:hint="default"/>
        <w:lang w:val="en-US" w:eastAsia="en-US" w:bidi="en-US"/>
      </w:rPr>
    </w:lvl>
  </w:abstractNum>
  <w:abstractNum w:abstractNumId="2">
    <w:nsid w:val="372B3036"/>
    <w:multiLevelType w:val="multilevel"/>
    <w:tmpl w:val="372B303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59ADCABA"/>
    <w:multiLevelType w:val="multilevel"/>
    <w:tmpl w:val="59ADCABA"/>
    <w:lvl w:ilvl="0" w:tentative="0">
      <w:start w:val="0"/>
      <w:numFmt w:val="bullet"/>
      <w:lvlText w:val="*"/>
      <w:lvlJc w:val="left"/>
      <w:pPr>
        <w:ind w:left="535" w:hanging="199"/>
      </w:pPr>
      <w:rPr>
        <w:rFonts w:hint="default" w:ascii="Arial" w:hAnsi="Arial" w:eastAsia="Arial" w:cs="Arial"/>
        <w:w w:val="99"/>
        <w:sz w:val="21"/>
        <w:szCs w:val="21"/>
        <w:lang w:val="en-US" w:eastAsia="en-US" w:bidi="en-US"/>
      </w:rPr>
    </w:lvl>
    <w:lvl w:ilvl="1" w:tentative="0">
      <w:start w:val="0"/>
      <w:numFmt w:val="bullet"/>
      <w:lvlText w:val=""/>
      <w:lvlJc w:val="left"/>
      <w:pPr>
        <w:ind w:left="1192" w:hanging="420"/>
      </w:pPr>
      <w:rPr>
        <w:rFonts w:hint="default" w:ascii="Wingdings" w:hAnsi="Wingdings" w:eastAsia="Wingdings" w:cs="Wingdings"/>
        <w:color w:val="404040"/>
        <w:w w:val="100"/>
        <w:sz w:val="22"/>
        <w:szCs w:val="22"/>
        <w:lang w:val="en-US" w:eastAsia="en-US" w:bidi="en-US"/>
      </w:rPr>
    </w:lvl>
    <w:lvl w:ilvl="2" w:tentative="0">
      <w:start w:val="0"/>
      <w:numFmt w:val="bullet"/>
      <w:lvlText w:val="•"/>
      <w:lvlJc w:val="left"/>
      <w:pPr>
        <w:ind w:left="2202" w:hanging="420"/>
      </w:pPr>
      <w:rPr>
        <w:rFonts w:hint="default"/>
        <w:lang w:val="en-US" w:eastAsia="en-US" w:bidi="en-US"/>
      </w:rPr>
    </w:lvl>
    <w:lvl w:ilvl="3" w:tentative="0">
      <w:start w:val="0"/>
      <w:numFmt w:val="bullet"/>
      <w:lvlText w:val="•"/>
      <w:lvlJc w:val="left"/>
      <w:pPr>
        <w:ind w:left="3205" w:hanging="420"/>
      </w:pPr>
      <w:rPr>
        <w:rFonts w:hint="default"/>
        <w:lang w:val="en-US" w:eastAsia="en-US" w:bidi="en-US"/>
      </w:rPr>
    </w:lvl>
    <w:lvl w:ilvl="4" w:tentative="0">
      <w:start w:val="0"/>
      <w:numFmt w:val="bullet"/>
      <w:lvlText w:val="•"/>
      <w:lvlJc w:val="left"/>
      <w:pPr>
        <w:ind w:left="4208" w:hanging="420"/>
      </w:pPr>
      <w:rPr>
        <w:rFonts w:hint="default"/>
        <w:lang w:val="en-US" w:eastAsia="en-US" w:bidi="en-US"/>
      </w:rPr>
    </w:lvl>
    <w:lvl w:ilvl="5" w:tentative="0">
      <w:start w:val="0"/>
      <w:numFmt w:val="bullet"/>
      <w:lvlText w:val="•"/>
      <w:lvlJc w:val="left"/>
      <w:pPr>
        <w:ind w:left="5211" w:hanging="420"/>
      </w:pPr>
      <w:rPr>
        <w:rFonts w:hint="default"/>
        <w:lang w:val="en-US" w:eastAsia="en-US" w:bidi="en-US"/>
      </w:rPr>
    </w:lvl>
    <w:lvl w:ilvl="6" w:tentative="0">
      <w:start w:val="0"/>
      <w:numFmt w:val="bullet"/>
      <w:lvlText w:val="•"/>
      <w:lvlJc w:val="left"/>
      <w:pPr>
        <w:ind w:left="6214" w:hanging="420"/>
      </w:pPr>
      <w:rPr>
        <w:rFonts w:hint="default"/>
        <w:lang w:val="en-US" w:eastAsia="en-US" w:bidi="en-US"/>
      </w:rPr>
    </w:lvl>
    <w:lvl w:ilvl="7" w:tentative="0">
      <w:start w:val="0"/>
      <w:numFmt w:val="bullet"/>
      <w:lvlText w:val="•"/>
      <w:lvlJc w:val="left"/>
      <w:pPr>
        <w:ind w:left="7217" w:hanging="420"/>
      </w:pPr>
      <w:rPr>
        <w:rFonts w:hint="default"/>
        <w:lang w:val="en-US" w:eastAsia="en-US" w:bidi="en-US"/>
      </w:rPr>
    </w:lvl>
    <w:lvl w:ilvl="8" w:tentative="0">
      <w:start w:val="0"/>
      <w:numFmt w:val="bullet"/>
      <w:lvlText w:val="•"/>
      <w:lvlJc w:val="left"/>
      <w:pPr>
        <w:ind w:left="8220" w:hanging="420"/>
      </w:pPr>
      <w:rPr>
        <w:rFonts w:hint="default"/>
        <w:lang w:val="en-US" w:eastAsia="en-US" w:bidi="en-U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262"/>
    <w:rsid w:val="00010100"/>
    <w:rsid w:val="00076A5D"/>
    <w:rsid w:val="000B4BF5"/>
    <w:rsid w:val="000B5262"/>
    <w:rsid w:val="000D5BB2"/>
    <w:rsid w:val="00122770"/>
    <w:rsid w:val="00122FB5"/>
    <w:rsid w:val="001331B7"/>
    <w:rsid w:val="00156B97"/>
    <w:rsid w:val="00172352"/>
    <w:rsid w:val="001841CE"/>
    <w:rsid w:val="001A780A"/>
    <w:rsid w:val="001D1B8D"/>
    <w:rsid w:val="002322A9"/>
    <w:rsid w:val="00236227"/>
    <w:rsid w:val="002A5464"/>
    <w:rsid w:val="002D5CF5"/>
    <w:rsid w:val="00305B94"/>
    <w:rsid w:val="00337F39"/>
    <w:rsid w:val="00360CCF"/>
    <w:rsid w:val="00383BDF"/>
    <w:rsid w:val="003A1799"/>
    <w:rsid w:val="003C5C2D"/>
    <w:rsid w:val="0041749D"/>
    <w:rsid w:val="004230DA"/>
    <w:rsid w:val="00471D9B"/>
    <w:rsid w:val="00480E57"/>
    <w:rsid w:val="0048581B"/>
    <w:rsid w:val="0049252C"/>
    <w:rsid w:val="004A46CF"/>
    <w:rsid w:val="004D1426"/>
    <w:rsid w:val="004F0325"/>
    <w:rsid w:val="004F5A56"/>
    <w:rsid w:val="0050315B"/>
    <w:rsid w:val="005268A1"/>
    <w:rsid w:val="005367EF"/>
    <w:rsid w:val="00563619"/>
    <w:rsid w:val="00606F0E"/>
    <w:rsid w:val="00625500"/>
    <w:rsid w:val="0066519E"/>
    <w:rsid w:val="006802DB"/>
    <w:rsid w:val="006B4FE7"/>
    <w:rsid w:val="006B6537"/>
    <w:rsid w:val="007266B5"/>
    <w:rsid w:val="00766DAA"/>
    <w:rsid w:val="007B3DA2"/>
    <w:rsid w:val="007C49D4"/>
    <w:rsid w:val="007F70A5"/>
    <w:rsid w:val="008731E6"/>
    <w:rsid w:val="00913290"/>
    <w:rsid w:val="00982096"/>
    <w:rsid w:val="009E7B2E"/>
    <w:rsid w:val="00A31DC3"/>
    <w:rsid w:val="00A83CE1"/>
    <w:rsid w:val="00AB2D0A"/>
    <w:rsid w:val="00AF7F14"/>
    <w:rsid w:val="00B057E5"/>
    <w:rsid w:val="00B41B1B"/>
    <w:rsid w:val="00B51B9E"/>
    <w:rsid w:val="00B802C8"/>
    <w:rsid w:val="00C4726B"/>
    <w:rsid w:val="00CA6FA7"/>
    <w:rsid w:val="00D622FF"/>
    <w:rsid w:val="00D74E37"/>
    <w:rsid w:val="00DA5470"/>
    <w:rsid w:val="00DC1D30"/>
    <w:rsid w:val="00E66B83"/>
    <w:rsid w:val="00E769AF"/>
    <w:rsid w:val="00EC11E9"/>
    <w:rsid w:val="00F04CCB"/>
    <w:rsid w:val="00F14ADB"/>
    <w:rsid w:val="00F56F6B"/>
    <w:rsid w:val="00FD3CC2"/>
    <w:rsid w:val="00FF2C50"/>
    <w:rsid w:val="18250A6A"/>
    <w:rsid w:val="202D1336"/>
    <w:rsid w:val="23E40B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w:hAnsi="Arial" w:eastAsia="Arial" w:cs="Arial"/>
      <w:sz w:val="22"/>
      <w:szCs w:val="22"/>
      <w:lang w:val="en-US" w:eastAsia="en-US" w:bidi="en-US"/>
    </w:rPr>
  </w:style>
  <w:style w:type="paragraph" w:styleId="2">
    <w:name w:val="heading 1"/>
    <w:basedOn w:val="1"/>
    <w:next w:val="1"/>
    <w:qFormat/>
    <w:uiPriority w:val="1"/>
    <w:pPr>
      <w:ind w:left="220"/>
      <w:jc w:val="center"/>
      <w:outlineLvl w:val="0"/>
    </w:pPr>
    <w:rPr>
      <w:rFonts w:ascii="Calibri" w:hAnsi="Calibri" w:eastAsia="Calibri" w:cs="Calibri"/>
      <w:b/>
      <w:bCs/>
      <w:sz w:val="36"/>
      <w:szCs w:val="36"/>
    </w:rPr>
  </w:style>
  <w:style w:type="paragraph" w:styleId="3">
    <w:name w:val="heading 2"/>
    <w:basedOn w:val="1"/>
    <w:next w:val="1"/>
    <w:qFormat/>
    <w:uiPriority w:val="1"/>
    <w:pPr>
      <w:spacing w:before="29"/>
      <w:ind w:left="352"/>
      <w:jc w:val="center"/>
      <w:outlineLvl w:val="1"/>
    </w:pPr>
    <w:rPr>
      <w:rFonts w:ascii="Calibri" w:hAnsi="Calibri" w:eastAsia="Calibri" w:cs="Calibri"/>
      <w:b/>
      <w:bCs/>
      <w:sz w:val="28"/>
      <w:szCs w:val="28"/>
    </w:rPr>
  </w:style>
  <w:style w:type="paragraph" w:styleId="4">
    <w:name w:val="heading 3"/>
    <w:basedOn w:val="1"/>
    <w:next w:val="1"/>
    <w:qFormat/>
    <w:uiPriority w:val="1"/>
    <w:pPr>
      <w:ind w:left="772" w:hanging="421"/>
      <w:outlineLvl w:val="2"/>
    </w:pPr>
    <w:rPr>
      <w:rFonts w:ascii="Calibri" w:hAnsi="Calibri" w:eastAsia="Calibri" w:cs="Calibri"/>
      <w:b/>
      <w:bCs/>
      <w:i/>
      <w:sz w:val="28"/>
      <w:szCs w:val="28"/>
    </w:rPr>
  </w:style>
  <w:style w:type="paragraph" w:styleId="5">
    <w:name w:val="heading 4"/>
    <w:basedOn w:val="1"/>
    <w:next w:val="1"/>
    <w:qFormat/>
    <w:uiPriority w:val="1"/>
    <w:pPr>
      <w:spacing w:before="2"/>
      <w:ind w:left="225"/>
      <w:jc w:val="center"/>
      <w:outlineLvl w:val="3"/>
    </w:pPr>
    <w:rPr>
      <w:sz w:val="28"/>
      <w:szCs w:val="28"/>
    </w:rPr>
  </w:style>
  <w:style w:type="paragraph" w:styleId="6">
    <w:name w:val="heading 5"/>
    <w:basedOn w:val="1"/>
    <w:next w:val="1"/>
    <w:qFormat/>
    <w:uiPriority w:val="1"/>
    <w:pPr>
      <w:ind w:left="352"/>
      <w:outlineLvl w:val="4"/>
    </w:pPr>
    <w:rPr>
      <w:rFonts w:ascii="Calibri" w:hAnsi="Calibri" w:eastAsia="Calibri" w:cs="Calibri"/>
      <w:b/>
      <w:bCs/>
      <w:sz w:val="24"/>
      <w:szCs w:val="24"/>
    </w:rPr>
  </w:style>
  <w:style w:type="paragraph" w:styleId="7">
    <w:name w:val="heading 6"/>
    <w:basedOn w:val="1"/>
    <w:next w:val="1"/>
    <w:qFormat/>
    <w:uiPriority w:val="1"/>
    <w:pPr>
      <w:ind w:left="352"/>
      <w:outlineLvl w:val="5"/>
    </w:pPr>
    <w:rPr>
      <w:rFonts w:ascii="Calibri" w:hAnsi="Calibri" w:eastAsia="Calibri" w:cs="Calibri"/>
      <w:sz w:val="24"/>
      <w:szCs w:val="24"/>
    </w:rPr>
  </w:style>
  <w:style w:type="paragraph" w:styleId="8">
    <w:name w:val="heading 7"/>
    <w:basedOn w:val="1"/>
    <w:next w:val="1"/>
    <w:qFormat/>
    <w:uiPriority w:val="1"/>
    <w:pPr>
      <w:ind w:left="352"/>
      <w:outlineLvl w:val="6"/>
    </w:pPr>
    <w:rPr>
      <w:rFonts w:ascii="Calibri" w:hAnsi="Calibri" w:eastAsia="Calibri" w:cs="Calibri"/>
      <w:b/>
      <w:bCs/>
    </w:rPr>
  </w:style>
  <w:style w:type="character" w:default="1" w:styleId="9">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11">
    <w:name w:val="Body Text"/>
    <w:basedOn w:val="1"/>
    <w:qFormat/>
    <w:uiPriority w:val="1"/>
    <w:rPr>
      <w:rFonts w:ascii="Calibri" w:hAnsi="Calibri" w:eastAsia="Calibri" w:cs="Calibri"/>
    </w:rPr>
  </w:style>
  <w:style w:type="character" w:styleId="12">
    <w:name w:val="Hyperlink"/>
    <w:basedOn w:val="9"/>
    <w:qFormat/>
    <w:uiPriority w:val="0"/>
    <w:rPr>
      <w:color w:val="0000FF"/>
      <w:u w:val="single"/>
    </w:rPr>
  </w:style>
  <w:style w:type="paragraph" w:styleId="13">
    <w:name w:val="Normal (Web)"/>
    <w:basedOn w:val="1"/>
    <w:unhideWhenUsed/>
    <w:qFormat/>
    <w:uiPriority w:val="0"/>
    <w:pPr>
      <w:widowControl/>
      <w:autoSpaceDE/>
      <w:autoSpaceDN/>
      <w:spacing w:before="100" w:beforeAutospacing="1" w:after="100" w:afterAutospacing="1" w:line="300" w:lineRule="auto"/>
    </w:pPr>
    <w:rPr>
      <w:rFonts w:ascii="Times New Roman" w:hAnsi="Times New Roman" w:eastAsia="SimSun" w:cs="Times New Roman"/>
      <w:color w:val="404040" w:themeColor="text1" w:themeTint="BF"/>
      <w:sz w:val="24"/>
      <w:szCs w:val="24"/>
      <w:lang w:eastAsia="zh-CN" w:bidi="ar-SA"/>
      <w14:textFill>
        <w14:solidFill>
          <w14:schemeClr w14:val="tx1">
            <w14:lumMod w14:val="75000"/>
            <w14:lumOff w14:val="25000"/>
          </w14:schemeClr>
        </w14:solidFill>
      </w14:textFill>
      <w14:ligatures w14:val="standard"/>
    </w:rPr>
  </w:style>
  <w:style w:type="table" w:customStyle="1" w:styleId="14">
    <w:name w:val="Table Normal1"/>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1192" w:hanging="421"/>
    </w:pPr>
    <w:rPr>
      <w:rFonts w:ascii="Times New Roman" w:hAnsi="Times New Roman" w:eastAsia="Times New Roman" w:cs="Times New Roman"/>
    </w:rPr>
  </w:style>
  <w:style w:type="paragraph" w:customStyle="1" w:styleId="16">
    <w:name w:val="Table Paragraph"/>
    <w:basedOn w:val="1"/>
    <w:qFormat/>
    <w:uiPriority w:val="1"/>
  </w:style>
  <w:style w:type="character" w:customStyle="1" w:styleId="17">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4409</Words>
  <Characters>25133</Characters>
  <Lines>209</Lines>
  <Paragraphs>58</Paragraphs>
  <TotalTime>87</TotalTime>
  <ScaleCrop>false</ScaleCrop>
  <LinksUpToDate>false</LinksUpToDate>
  <CharactersWithSpaces>29484</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2022-03-03T19:02:00Z</dcterms:created>
  <dc:creator>google1589300126</dc:creator>
  <cp:lastModifiedBy>google1589300126</cp:lastModifiedBy>
  <dcterms:modified xsi:type="dcterms:W3CDTF">2022-03-06T19:29:34Z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Microsoft® Word for Microsoft 365</vt:lpwstr>
  </property>
  <property fmtid="{D5CDD505-2E9C-101B-9397-08002B2CF9AE}" pid="4" name="LastSaved">
    <vt:filetime>2022-03-03T00:00:00Z</vt:filetime>
  </property>
  <property fmtid="{D5CDD505-2E9C-101B-9397-08002B2CF9AE}" pid="5" name="KSOProductBuildVer">
    <vt:lpwstr>1033-11.2.0.10463</vt:lpwstr>
  </property>
  <property fmtid="{D5CDD505-2E9C-101B-9397-08002B2CF9AE}" pid="6" name="ICV">
    <vt:lpwstr>F98E5651213F424C87B90A319D1CCBFD</vt:lpwstr>
  </property>
</Properties>
</file>